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C26" w:rsidRDefault="003C1CC6">
      <w:pPr>
        <w:spacing w:line="440" w:lineRule="atLeast"/>
        <w:jc w:val="center"/>
        <w:rPr>
          <w:rFonts w:ascii="楷体_GB2312" w:eastAsia="楷体_GB2312" w:hAnsi="宋体"/>
          <w:b/>
          <w:bCs/>
          <w:color w:val="000080"/>
          <w:sz w:val="44"/>
          <w:szCs w:val="44"/>
        </w:rPr>
      </w:pPr>
      <w:r>
        <w:rPr>
          <w:rFonts w:ascii="楷体_GB2312" w:eastAsia="楷体_GB2312" w:hAnsi="宋体" w:hint="eastAsia"/>
          <w:b/>
          <w:bCs/>
          <w:color w:val="FF0000"/>
          <w:sz w:val="44"/>
          <w:szCs w:val="44"/>
        </w:rPr>
        <w:t>北大</w:t>
      </w:r>
      <w:r>
        <w:rPr>
          <w:rFonts w:ascii="楷体_GB2312" w:eastAsia="楷体_GB2312" w:hAnsi="微软雅黑" w:hint="eastAsia"/>
          <w:b/>
          <w:color w:val="FF0000"/>
          <w:sz w:val="44"/>
          <w:szCs w:val="44"/>
        </w:rPr>
        <w:t>总裁班</w:t>
      </w:r>
      <w:r>
        <w:rPr>
          <w:rFonts w:ascii="楷体_GB2312" w:eastAsia="楷体_GB2312" w:hint="eastAsia"/>
          <w:b/>
          <w:color w:val="FF0000"/>
          <w:sz w:val="44"/>
          <w:szCs w:val="44"/>
        </w:rPr>
        <w:t>赴</w:t>
      </w:r>
      <w:r>
        <w:rPr>
          <w:rFonts w:ascii="楷体_GB2312" w:eastAsia="楷体_GB2312" w:hAnsi="宋体" w:hint="eastAsia"/>
          <w:b/>
          <w:bCs/>
          <w:color w:val="FF0000"/>
          <w:sz w:val="44"/>
          <w:szCs w:val="44"/>
        </w:rPr>
        <w:t>美国商务学习之旅</w:t>
      </w:r>
    </w:p>
    <w:p w:rsidR="00D61C26" w:rsidRDefault="003C1CC6">
      <w:pPr>
        <w:tabs>
          <w:tab w:val="left" w:pos="1620"/>
        </w:tabs>
        <w:spacing w:line="500" w:lineRule="exact"/>
        <w:jc w:val="center"/>
        <w:rPr>
          <w:rFonts w:ascii="楷体_GB2312" w:eastAsia="楷体_GB2312" w:hAnsi="宋体"/>
          <w:b/>
          <w:sz w:val="30"/>
          <w:szCs w:val="30"/>
        </w:rPr>
      </w:pPr>
      <w:r>
        <w:rPr>
          <w:rFonts w:ascii="楷体_GB2312" w:eastAsia="楷体_GB2312" w:hAnsi="宋体" w:hint="eastAsia"/>
          <w:b/>
          <w:sz w:val="30"/>
          <w:szCs w:val="30"/>
        </w:rPr>
        <w:t>浓缩全球管理智慧</w:t>
      </w:r>
      <w:r>
        <w:rPr>
          <w:rFonts w:ascii="楷体_GB2312" w:eastAsia="楷体_GB2312" w:hAnsi="宋体" w:hint="eastAsia"/>
          <w:b/>
          <w:sz w:val="30"/>
          <w:szCs w:val="30"/>
        </w:rPr>
        <w:t xml:space="preserve">    </w:t>
      </w:r>
      <w:r>
        <w:rPr>
          <w:rFonts w:ascii="楷体_GB2312" w:eastAsia="楷体_GB2312" w:hAnsi="宋体" w:hint="eastAsia"/>
          <w:b/>
          <w:sz w:val="30"/>
          <w:szCs w:val="30"/>
        </w:rPr>
        <w:t>萃取中国商战之道</w:t>
      </w:r>
      <w:r>
        <w:rPr>
          <w:rFonts w:ascii="楷体_GB2312" w:eastAsia="楷体_GB2312" w:hAnsi="宋体" w:hint="eastAsia"/>
          <w:b/>
          <w:sz w:val="30"/>
          <w:szCs w:val="30"/>
        </w:rPr>
        <w:t xml:space="preserve">                       </w:t>
      </w:r>
    </w:p>
    <w:p w:rsidR="00D61C26" w:rsidRDefault="003C1CC6">
      <w:pPr>
        <w:tabs>
          <w:tab w:val="left" w:pos="1620"/>
        </w:tabs>
        <w:spacing w:line="500" w:lineRule="exact"/>
        <w:jc w:val="center"/>
        <w:rPr>
          <w:rFonts w:ascii="楷体_GB2312" w:eastAsia="楷体_GB2312"/>
          <w:b/>
          <w:sz w:val="30"/>
          <w:szCs w:val="30"/>
        </w:rPr>
      </w:pPr>
      <w:r>
        <w:rPr>
          <w:rFonts w:ascii="楷体_GB2312" w:eastAsia="楷体_GB2312" w:hAnsi="宋体" w:hint="eastAsia"/>
          <w:b/>
          <w:sz w:val="30"/>
          <w:szCs w:val="30"/>
        </w:rPr>
        <w:t>读万卷书行万里路</w:t>
      </w:r>
      <w:r>
        <w:rPr>
          <w:rFonts w:ascii="楷体_GB2312" w:eastAsia="楷体_GB2312" w:hAnsi="宋体" w:hint="eastAsia"/>
          <w:b/>
          <w:sz w:val="30"/>
          <w:szCs w:val="30"/>
        </w:rPr>
        <w:t xml:space="preserve">    </w:t>
      </w:r>
      <w:r>
        <w:rPr>
          <w:rFonts w:ascii="楷体_GB2312" w:eastAsia="楷体_GB2312" w:hint="eastAsia"/>
          <w:b/>
          <w:sz w:val="30"/>
          <w:szCs w:val="30"/>
        </w:rPr>
        <w:t>分享金融高端资源</w:t>
      </w:r>
    </w:p>
    <w:p w:rsidR="00D61C26" w:rsidRDefault="003C1CC6">
      <w:pPr>
        <w:widowControl/>
        <w:spacing w:line="380" w:lineRule="exact"/>
        <w:rPr>
          <w:b/>
          <w:sz w:val="24"/>
        </w:rPr>
      </w:pPr>
      <w:r>
        <w:rPr>
          <w:rFonts w:hint="eastAsia"/>
          <w:b/>
          <w:sz w:val="24"/>
        </w:rPr>
        <w:t>【项目</w:t>
      </w:r>
      <w:r>
        <w:rPr>
          <w:rFonts w:ascii="宋体" w:hAnsi="宋体" w:hint="eastAsia"/>
          <w:b/>
          <w:color w:val="000000"/>
          <w:sz w:val="24"/>
        </w:rPr>
        <w:t>背景</w:t>
      </w:r>
      <w:r>
        <w:rPr>
          <w:rFonts w:hint="eastAsia"/>
          <w:b/>
          <w:sz w:val="24"/>
        </w:rPr>
        <w:t>】</w:t>
      </w:r>
    </w:p>
    <w:p w:rsidR="00D61C26" w:rsidRDefault="00D61C26">
      <w:pPr>
        <w:spacing w:line="440" w:lineRule="atLeast"/>
        <w:ind w:firstLineChars="100" w:firstLine="210"/>
        <w:rPr>
          <w:sz w:val="24"/>
        </w:rPr>
      </w:pPr>
      <w:r w:rsidRPr="00D61C26">
        <w:rPr>
          <w:rFonts w:ascii="宋体" w:hAnsi="宋体" w:cs="Arial"/>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 o:spid="_x0000_s1027" type="#_x0000_t75" style="position:absolute;left:0;text-align:left;margin-left:310.8pt;margin-top:11.9pt;width:182.8pt;height:118.5pt;z-index:4">
            <v:imagedata r:id="rId9" o:title=""/>
            <w10:wrap type="square"/>
          </v:shape>
        </w:pict>
      </w:r>
      <w:r w:rsidR="003C1CC6">
        <w:rPr>
          <w:rFonts w:hint="eastAsia"/>
          <w:szCs w:val="21"/>
        </w:rPr>
        <w:t xml:space="preserve"> </w:t>
      </w:r>
      <w:r w:rsidR="003C1CC6">
        <w:rPr>
          <w:rFonts w:hint="eastAsia"/>
          <w:sz w:val="24"/>
        </w:rPr>
        <w:t xml:space="preserve"> </w:t>
      </w:r>
      <w:r w:rsidR="003C1CC6">
        <w:rPr>
          <w:rFonts w:hint="eastAsia"/>
          <w:sz w:val="24"/>
        </w:rPr>
        <w:t>美国先进管理思想和实践是现代企业学习、借鉴的主要来源。全球经济一体化的表现就是经济的趋同化，集中体现在商业规则的全球一体化以及最佳商业行为的全球化传播。因此中国企业目前最需要补充的是这些正在应用中的并且被管理实践证明有效的管理科学知识和系统、专业的做事方式。</w:t>
      </w:r>
    </w:p>
    <w:p w:rsidR="00D61C26" w:rsidRDefault="003C1CC6">
      <w:pPr>
        <w:spacing w:line="440" w:lineRule="atLeast"/>
        <w:ind w:firstLineChars="100" w:firstLine="240"/>
        <w:rPr>
          <w:rFonts w:ascii="宋体" w:hAnsi="宋体"/>
          <w:b/>
          <w:sz w:val="24"/>
        </w:rPr>
      </w:pPr>
      <w:r>
        <w:rPr>
          <w:rFonts w:ascii="宋体" w:hAnsi="宋体" w:hint="eastAsia"/>
          <w:sz w:val="24"/>
        </w:rPr>
        <w:t xml:space="preserve">  </w:t>
      </w:r>
      <w:r>
        <w:rPr>
          <w:rFonts w:ascii="宋体" w:hAnsi="宋体" w:hint="eastAsia"/>
          <w:sz w:val="24"/>
        </w:rPr>
        <w:t>丰博的学识，闪光的才智，卓越商业领袖由此诞生！</w:t>
      </w:r>
    </w:p>
    <w:p w:rsidR="00D61C26" w:rsidRDefault="003C1CC6">
      <w:pPr>
        <w:spacing w:line="440" w:lineRule="atLeast"/>
        <w:rPr>
          <w:rFonts w:ascii="宋体" w:hAnsi="宋体"/>
          <w:b/>
          <w:sz w:val="24"/>
        </w:rPr>
      </w:pPr>
      <w:r>
        <w:rPr>
          <w:rFonts w:ascii="宋体" w:hAnsi="宋体" w:hint="eastAsia"/>
          <w:b/>
          <w:sz w:val="24"/>
        </w:rPr>
        <w:t>【</w:t>
      </w:r>
      <w:r>
        <w:rPr>
          <w:rFonts w:ascii="宋体" w:hAnsi="宋体" w:cs="Arial" w:hint="eastAsia"/>
          <w:b/>
          <w:bCs/>
          <w:sz w:val="24"/>
        </w:rPr>
        <w:t>唯一收益</w:t>
      </w:r>
      <w:r>
        <w:rPr>
          <w:rFonts w:ascii="宋体" w:hAnsi="宋体" w:hint="eastAsia"/>
          <w:b/>
          <w:sz w:val="24"/>
        </w:rPr>
        <w:t>】</w:t>
      </w:r>
    </w:p>
    <w:p w:rsidR="00D61C26" w:rsidRDefault="003C1CC6">
      <w:pPr>
        <w:spacing w:line="440" w:lineRule="atLeast"/>
        <w:rPr>
          <w:rFonts w:ascii="宋体" w:hAnsi="宋体"/>
          <w:sz w:val="24"/>
        </w:rPr>
      </w:pPr>
      <w:r>
        <w:rPr>
          <w:rFonts w:ascii="宋体" w:hAnsi="宋体" w:hint="eastAsia"/>
          <w:sz w:val="24"/>
        </w:rPr>
        <w:t xml:space="preserve">  1</w:t>
      </w:r>
      <w:r>
        <w:rPr>
          <w:rFonts w:ascii="宋体" w:hAnsi="宋体" w:hint="eastAsia"/>
          <w:sz w:val="24"/>
        </w:rPr>
        <w:t>、国内唯一独有：独家推出，世界名校学习与高端企业交流。</w:t>
      </w:r>
    </w:p>
    <w:p w:rsidR="00D61C26" w:rsidRDefault="003C1CC6">
      <w:pPr>
        <w:spacing w:line="440" w:lineRule="atLeast"/>
        <w:rPr>
          <w:sz w:val="24"/>
        </w:rPr>
      </w:pPr>
      <w:r>
        <w:rPr>
          <w:rFonts w:ascii="宋体" w:hAnsi="宋体" w:hint="eastAsia"/>
          <w:sz w:val="24"/>
        </w:rPr>
        <w:t xml:space="preserve">  2</w:t>
      </w:r>
      <w:r>
        <w:rPr>
          <w:rFonts w:ascii="宋体" w:hAnsi="宋体" w:hint="eastAsia"/>
          <w:sz w:val="24"/>
        </w:rPr>
        <w:t>、世界名校学习：知名教授执教，</w:t>
      </w:r>
      <w:r>
        <w:rPr>
          <w:rFonts w:hint="eastAsia"/>
          <w:sz w:val="24"/>
        </w:rPr>
        <w:t>与世界著名大学零距离接触，借鉴强者智慧与技术。</w:t>
      </w:r>
    </w:p>
    <w:p w:rsidR="00D61C26" w:rsidRDefault="003C1CC6">
      <w:pPr>
        <w:spacing w:line="440" w:lineRule="atLeast"/>
        <w:ind w:firstLineChars="100" w:firstLine="240"/>
        <w:rPr>
          <w:rFonts w:ascii="宋体" w:hAnsi="宋体"/>
          <w:sz w:val="24"/>
        </w:rPr>
      </w:pPr>
      <w:r>
        <w:rPr>
          <w:rFonts w:ascii="宋体" w:hAnsi="宋体" w:hint="eastAsia"/>
          <w:sz w:val="24"/>
        </w:rPr>
        <w:t>3</w:t>
      </w:r>
      <w:r>
        <w:rPr>
          <w:rFonts w:ascii="宋体" w:hAnsi="宋体" w:hint="eastAsia"/>
          <w:sz w:val="24"/>
        </w:rPr>
        <w:t>、对话知名企业：与世界</w:t>
      </w:r>
      <w:r>
        <w:rPr>
          <w:rFonts w:ascii="宋体" w:hAnsi="宋体" w:hint="eastAsia"/>
          <w:sz w:val="24"/>
        </w:rPr>
        <w:t>500</w:t>
      </w:r>
      <w:r>
        <w:rPr>
          <w:rFonts w:ascii="宋体" w:hAnsi="宋体" w:hint="eastAsia"/>
          <w:sz w:val="24"/>
        </w:rPr>
        <w:t>强企业高管沟通交流，学习企业管理之道，借鉴管理经验。</w:t>
      </w:r>
    </w:p>
    <w:p w:rsidR="00D61C26" w:rsidRDefault="003C1CC6">
      <w:pPr>
        <w:spacing w:line="440" w:lineRule="atLeast"/>
        <w:ind w:firstLineChars="100" w:firstLine="240"/>
        <w:rPr>
          <w:rFonts w:ascii="宋体" w:hAnsi="宋体"/>
          <w:sz w:val="24"/>
        </w:rPr>
      </w:pPr>
      <w:r>
        <w:rPr>
          <w:rFonts w:ascii="宋体" w:hAnsi="宋体" w:hint="eastAsia"/>
          <w:sz w:val="24"/>
        </w:rPr>
        <w:t>4</w:t>
      </w:r>
      <w:r>
        <w:rPr>
          <w:rFonts w:ascii="宋体" w:hAnsi="宋体" w:hint="eastAsia"/>
          <w:sz w:val="24"/>
        </w:rPr>
        <w:t>、汇聚国际精英：分享学习考察心得，共同探讨企业管理改进要点，重新认识企业管理之精髓。</w:t>
      </w:r>
    </w:p>
    <w:tbl>
      <w:tblPr>
        <w:tblpPr w:leftFromText="180" w:rightFromText="180" w:vertAnchor="text" w:horzAnchor="margin" w:tblpY="475"/>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0"/>
        <w:gridCol w:w="4860"/>
      </w:tblGrid>
      <w:tr w:rsidR="00D61C26">
        <w:tblPrEx>
          <w:tblCellMar>
            <w:top w:w="0" w:type="dxa"/>
            <w:bottom w:w="0" w:type="dxa"/>
          </w:tblCellMar>
        </w:tblPrEx>
        <w:trPr>
          <w:trHeight w:val="364"/>
        </w:trPr>
        <w:tc>
          <w:tcPr>
            <w:tcW w:w="4500" w:type="dxa"/>
            <w:shd w:val="clear" w:color="auto" w:fill="D9D9D9"/>
            <w:vAlign w:val="center"/>
          </w:tcPr>
          <w:p w:rsidR="00D61C26" w:rsidRDefault="003C1CC6">
            <w:pPr>
              <w:spacing w:line="400" w:lineRule="exact"/>
              <w:rPr>
                <w:rStyle w:val="a8"/>
                <w:rFonts w:ascii="宋体" w:hAnsi="宋体"/>
                <w:b w:val="0"/>
                <w:szCs w:val="21"/>
              </w:rPr>
            </w:pPr>
            <w:r>
              <w:rPr>
                <w:rStyle w:val="a8"/>
                <w:rFonts w:ascii="宋体" w:hAnsi="宋体" w:hint="eastAsia"/>
                <w:b w:val="0"/>
                <w:szCs w:val="21"/>
              </w:rPr>
              <w:t>模块一：</w:t>
            </w:r>
            <w:r>
              <w:rPr>
                <w:rFonts w:ascii="宋体" w:hAnsi="宋体" w:hint="eastAsia"/>
                <w:szCs w:val="21"/>
              </w:rPr>
              <w:t>华尔街高盛</w:t>
            </w:r>
            <w:r>
              <w:rPr>
                <w:rFonts w:ascii="宋体" w:hAnsi="宋体" w:hint="eastAsia"/>
                <w:b/>
                <w:color w:val="000000"/>
                <w:szCs w:val="21"/>
              </w:rPr>
              <w:t>《投融资与企业并购重组》</w:t>
            </w:r>
          </w:p>
        </w:tc>
        <w:tc>
          <w:tcPr>
            <w:tcW w:w="4860" w:type="dxa"/>
            <w:shd w:val="clear" w:color="auto" w:fill="D9D9D9"/>
            <w:vAlign w:val="center"/>
          </w:tcPr>
          <w:p w:rsidR="00D61C26" w:rsidRDefault="003C1CC6">
            <w:pPr>
              <w:spacing w:line="400" w:lineRule="exact"/>
              <w:rPr>
                <w:rStyle w:val="a8"/>
                <w:rFonts w:ascii="宋体" w:hAnsi="宋体"/>
                <w:b w:val="0"/>
                <w:szCs w:val="21"/>
              </w:rPr>
            </w:pPr>
            <w:r>
              <w:rPr>
                <w:rFonts w:ascii="宋体" w:hAnsi="宋体" w:hint="eastAsia"/>
                <w:szCs w:val="21"/>
              </w:rPr>
              <w:t>模块三：哈佛课程</w:t>
            </w:r>
            <w:r>
              <w:rPr>
                <w:rFonts w:ascii="宋体" w:hAnsi="宋体" w:hint="eastAsia"/>
                <w:b/>
                <w:color w:val="000000"/>
                <w:szCs w:val="21"/>
              </w:rPr>
              <w:t>《企业创新资本》</w:t>
            </w:r>
          </w:p>
        </w:tc>
      </w:tr>
      <w:tr w:rsidR="00D61C26">
        <w:tblPrEx>
          <w:tblCellMar>
            <w:top w:w="0" w:type="dxa"/>
            <w:bottom w:w="0" w:type="dxa"/>
          </w:tblCellMar>
        </w:tblPrEx>
        <w:trPr>
          <w:trHeight w:val="1385"/>
        </w:trPr>
        <w:tc>
          <w:tcPr>
            <w:tcW w:w="4500" w:type="dxa"/>
          </w:tcPr>
          <w:p w:rsidR="00D61C26" w:rsidRDefault="003C1CC6">
            <w:pPr>
              <w:numPr>
                <w:ilvl w:val="0"/>
                <w:numId w:val="1"/>
              </w:numPr>
              <w:tabs>
                <w:tab w:val="left" w:pos="1050"/>
              </w:tabs>
              <w:spacing w:line="340" w:lineRule="exact"/>
              <w:rPr>
                <w:rFonts w:ascii="宋体" w:hAnsi="宋体"/>
                <w:szCs w:val="21"/>
              </w:rPr>
            </w:pPr>
            <w:r>
              <w:rPr>
                <w:rFonts w:ascii="宋体" w:hAnsi="宋体" w:hint="eastAsia"/>
                <w:szCs w:val="21"/>
              </w:rPr>
              <w:t>国际股权投资市场与投资文化</w:t>
            </w:r>
          </w:p>
          <w:p w:rsidR="00D61C26" w:rsidRDefault="003C1CC6">
            <w:pPr>
              <w:numPr>
                <w:ilvl w:val="0"/>
                <w:numId w:val="1"/>
              </w:numPr>
              <w:tabs>
                <w:tab w:val="left" w:pos="1050"/>
              </w:tabs>
              <w:spacing w:line="340" w:lineRule="exact"/>
              <w:rPr>
                <w:rFonts w:ascii="宋体" w:hAnsi="宋体"/>
                <w:szCs w:val="21"/>
              </w:rPr>
            </w:pPr>
            <w:r>
              <w:rPr>
                <w:rFonts w:ascii="宋体" w:hAnsi="宋体" w:hint="eastAsia"/>
                <w:szCs w:val="21"/>
              </w:rPr>
              <w:t>美国、欧洲、亚洲</w:t>
            </w:r>
            <w:r>
              <w:rPr>
                <w:rFonts w:ascii="宋体" w:hAnsi="宋体" w:hint="eastAsia"/>
                <w:szCs w:val="21"/>
              </w:rPr>
              <w:t>PE</w:t>
            </w:r>
            <w:r>
              <w:rPr>
                <w:rFonts w:ascii="宋体" w:hAnsi="宋体" w:hint="eastAsia"/>
                <w:szCs w:val="21"/>
              </w:rPr>
              <w:t>市场</w:t>
            </w:r>
          </w:p>
          <w:p w:rsidR="00D61C26" w:rsidRDefault="003C1CC6">
            <w:pPr>
              <w:numPr>
                <w:ilvl w:val="0"/>
                <w:numId w:val="1"/>
              </w:numPr>
              <w:tabs>
                <w:tab w:val="left" w:pos="1050"/>
              </w:tabs>
              <w:spacing w:line="340" w:lineRule="exact"/>
              <w:rPr>
                <w:rFonts w:ascii="宋体" w:hAnsi="宋体"/>
                <w:szCs w:val="21"/>
              </w:rPr>
            </w:pPr>
            <w:r>
              <w:rPr>
                <w:rFonts w:ascii="宋体" w:hAnsi="宋体" w:hint="eastAsia"/>
                <w:szCs w:val="21"/>
              </w:rPr>
              <w:t>风险管理、并购战略与资本重组</w:t>
            </w:r>
          </w:p>
          <w:p w:rsidR="00D61C26" w:rsidRDefault="003C1CC6">
            <w:pPr>
              <w:numPr>
                <w:ilvl w:val="0"/>
                <w:numId w:val="1"/>
              </w:numPr>
              <w:tabs>
                <w:tab w:val="left" w:pos="1050"/>
              </w:tabs>
              <w:spacing w:line="340" w:lineRule="exact"/>
              <w:rPr>
                <w:rFonts w:ascii="宋体" w:hAnsi="宋体"/>
                <w:szCs w:val="21"/>
              </w:rPr>
            </w:pPr>
            <w:r>
              <w:rPr>
                <w:rFonts w:ascii="宋体" w:hAnsi="宋体" w:hint="eastAsia"/>
                <w:szCs w:val="21"/>
              </w:rPr>
              <w:t>国际股权投资市场相关法律</w:t>
            </w:r>
          </w:p>
        </w:tc>
        <w:tc>
          <w:tcPr>
            <w:tcW w:w="4860" w:type="dxa"/>
          </w:tcPr>
          <w:p w:rsidR="00D61C26" w:rsidRDefault="003C1CC6">
            <w:pPr>
              <w:numPr>
                <w:ilvl w:val="0"/>
                <w:numId w:val="2"/>
              </w:numPr>
              <w:spacing w:line="340" w:lineRule="exact"/>
              <w:rPr>
                <w:rFonts w:ascii="宋体" w:hAnsi="宋体"/>
                <w:szCs w:val="21"/>
              </w:rPr>
            </w:pPr>
            <w:r>
              <w:rPr>
                <w:rFonts w:ascii="宋体" w:hAnsi="宋体" w:hint="eastAsia"/>
                <w:szCs w:val="21"/>
              </w:rPr>
              <w:t>资本结构与管理创新</w:t>
            </w:r>
          </w:p>
          <w:p w:rsidR="00D61C26" w:rsidRDefault="003C1CC6">
            <w:pPr>
              <w:numPr>
                <w:ilvl w:val="0"/>
                <w:numId w:val="2"/>
              </w:numPr>
              <w:spacing w:line="340" w:lineRule="exact"/>
              <w:rPr>
                <w:rFonts w:ascii="宋体" w:hAnsi="宋体"/>
                <w:szCs w:val="21"/>
              </w:rPr>
            </w:pPr>
            <w:r>
              <w:rPr>
                <w:rFonts w:ascii="宋体" w:hAnsi="宋体" w:hint="eastAsia"/>
                <w:szCs w:val="21"/>
              </w:rPr>
              <w:t>资本战略与企业经营</w:t>
            </w:r>
          </w:p>
          <w:p w:rsidR="00D61C26" w:rsidRDefault="003C1CC6">
            <w:pPr>
              <w:numPr>
                <w:ilvl w:val="0"/>
                <w:numId w:val="2"/>
              </w:numPr>
              <w:spacing w:line="340" w:lineRule="exact"/>
              <w:rPr>
                <w:rFonts w:ascii="宋体" w:hAnsi="宋体"/>
                <w:szCs w:val="21"/>
              </w:rPr>
            </w:pPr>
            <w:r>
              <w:rPr>
                <w:rFonts w:ascii="宋体" w:hAnsi="宋体" w:hint="eastAsia"/>
                <w:szCs w:val="21"/>
              </w:rPr>
              <w:t>经济趋势与资本战略</w:t>
            </w:r>
          </w:p>
          <w:p w:rsidR="00D61C26" w:rsidRDefault="003C1CC6">
            <w:pPr>
              <w:numPr>
                <w:ilvl w:val="0"/>
                <w:numId w:val="2"/>
              </w:numPr>
              <w:spacing w:line="340" w:lineRule="exact"/>
              <w:rPr>
                <w:rFonts w:ascii="宋体" w:hAnsi="宋体"/>
                <w:szCs w:val="21"/>
              </w:rPr>
            </w:pPr>
            <w:r>
              <w:rPr>
                <w:rFonts w:ascii="宋体" w:hAnsi="宋体" w:hint="eastAsia"/>
                <w:szCs w:val="21"/>
              </w:rPr>
              <w:t>国内外资本发展与创新</w:t>
            </w:r>
          </w:p>
        </w:tc>
      </w:tr>
      <w:tr w:rsidR="00D61C26">
        <w:tblPrEx>
          <w:tblCellMar>
            <w:top w:w="0" w:type="dxa"/>
            <w:bottom w:w="0" w:type="dxa"/>
          </w:tblCellMar>
        </w:tblPrEx>
        <w:trPr>
          <w:trHeight w:val="364"/>
        </w:trPr>
        <w:tc>
          <w:tcPr>
            <w:tcW w:w="4500" w:type="dxa"/>
            <w:shd w:val="clear" w:color="auto" w:fill="CCCCCC"/>
          </w:tcPr>
          <w:p w:rsidR="00D61C26" w:rsidRDefault="003C1CC6">
            <w:pPr>
              <w:spacing w:line="400" w:lineRule="exact"/>
              <w:rPr>
                <w:rFonts w:ascii="宋体" w:hAnsi="宋体"/>
                <w:b/>
                <w:bCs/>
                <w:szCs w:val="21"/>
              </w:rPr>
            </w:pPr>
            <w:r>
              <w:rPr>
                <w:rStyle w:val="a8"/>
                <w:rFonts w:ascii="宋体" w:hAnsi="宋体" w:hint="eastAsia"/>
                <w:b w:val="0"/>
                <w:szCs w:val="21"/>
              </w:rPr>
              <w:t>模块二：西点课程</w:t>
            </w:r>
            <w:r>
              <w:rPr>
                <w:rFonts w:ascii="宋体" w:hAnsi="宋体" w:hint="eastAsia"/>
                <w:b/>
                <w:color w:val="000000"/>
                <w:szCs w:val="21"/>
              </w:rPr>
              <w:t>《团队执行力》</w:t>
            </w:r>
          </w:p>
        </w:tc>
        <w:tc>
          <w:tcPr>
            <w:tcW w:w="4860" w:type="dxa"/>
            <w:shd w:val="clear" w:color="auto" w:fill="CCCCCC"/>
          </w:tcPr>
          <w:p w:rsidR="00D61C26" w:rsidRDefault="003C1CC6">
            <w:pPr>
              <w:spacing w:line="400" w:lineRule="exact"/>
              <w:rPr>
                <w:rFonts w:ascii="宋体" w:hAnsi="宋体"/>
                <w:b/>
                <w:bCs/>
                <w:szCs w:val="21"/>
              </w:rPr>
            </w:pPr>
            <w:r>
              <w:rPr>
                <w:rFonts w:ascii="宋体" w:hAnsi="宋体" w:hint="eastAsia"/>
                <w:szCs w:val="21"/>
              </w:rPr>
              <w:t>模块四：</w:t>
            </w:r>
            <w:r>
              <w:rPr>
                <w:rStyle w:val="a8"/>
                <w:rFonts w:ascii="宋体" w:hAnsi="宋体" w:hint="eastAsia"/>
                <w:b w:val="0"/>
                <w:szCs w:val="21"/>
              </w:rPr>
              <w:t>西点课程</w:t>
            </w:r>
            <w:r>
              <w:rPr>
                <w:rFonts w:ascii="宋体" w:hAnsi="宋体" w:hint="eastAsia"/>
                <w:b/>
                <w:color w:val="000000"/>
                <w:szCs w:val="21"/>
              </w:rPr>
              <w:t>《领袖领导力》</w:t>
            </w:r>
          </w:p>
        </w:tc>
      </w:tr>
      <w:tr w:rsidR="00D61C26">
        <w:tblPrEx>
          <w:tblCellMar>
            <w:top w:w="0" w:type="dxa"/>
            <w:bottom w:w="0" w:type="dxa"/>
          </w:tblCellMar>
        </w:tblPrEx>
        <w:trPr>
          <w:trHeight w:val="1470"/>
        </w:trPr>
        <w:tc>
          <w:tcPr>
            <w:tcW w:w="4500" w:type="dxa"/>
            <w:tcBorders>
              <w:bottom w:val="single" w:sz="4" w:space="0" w:color="auto"/>
            </w:tcBorders>
          </w:tcPr>
          <w:p w:rsidR="00D61C26" w:rsidRDefault="003C1CC6">
            <w:pPr>
              <w:spacing w:line="340" w:lineRule="exact"/>
              <w:rPr>
                <w:rFonts w:ascii="宋体" w:hAnsi="宋体"/>
                <w:szCs w:val="21"/>
              </w:rPr>
            </w:pPr>
            <w:r>
              <w:rPr>
                <w:rFonts w:ascii="宋体" w:hAnsi="宋体" w:hint="eastAsia"/>
                <w:szCs w:val="21"/>
              </w:rPr>
              <w:t>一、西点行为准则</w:t>
            </w:r>
            <w:r>
              <w:rPr>
                <w:rFonts w:ascii="宋体" w:hAnsi="宋体"/>
                <w:szCs w:val="21"/>
              </w:rPr>
              <w:t>—</w:t>
            </w:r>
            <w:r>
              <w:rPr>
                <w:rFonts w:ascii="宋体" w:hAnsi="宋体" w:hint="eastAsia"/>
                <w:szCs w:val="21"/>
              </w:rPr>
              <w:t>没有任何借口</w:t>
            </w:r>
          </w:p>
          <w:p w:rsidR="00D61C26" w:rsidRDefault="003C1CC6">
            <w:pPr>
              <w:spacing w:line="340" w:lineRule="exact"/>
              <w:rPr>
                <w:rFonts w:ascii="宋体" w:hAnsi="宋体"/>
                <w:szCs w:val="21"/>
              </w:rPr>
            </w:pPr>
            <w:r>
              <w:rPr>
                <w:rFonts w:ascii="宋体" w:hAnsi="宋体" w:hint="eastAsia"/>
                <w:szCs w:val="21"/>
              </w:rPr>
              <w:t>二、西点评价准则</w:t>
            </w:r>
            <w:r>
              <w:rPr>
                <w:rFonts w:ascii="宋体" w:hAnsi="宋体"/>
                <w:szCs w:val="21"/>
              </w:rPr>
              <w:t>—</w:t>
            </w:r>
            <w:r>
              <w:rPr>
                <w:rFonts w:ascii="宋体" w:hAnsi="宋体" w:hint="eastAsia"/>
                <w:szCs w:val="21"/>
              </w:rPr>
              <w:t>一切用行动说话</w:t>
            </w:r>
          </w:p>
          <w:p w:rsidR="00D61C26" w:rsidRDefault="003C1CC6">
            <w:pPr>
              <w:spacing w:line="340" w:lineRule="exact"/>
              <w:rPr>
                <w:rFonts w:ascii="宋体" w:hAnsi="宋体"/>
                <w:szCs w:val="21"/>
              </w:rPr>
            </w:pPr>
            <w:r>
              <w:rPr>
                <w:rFonts w:ascii="宋体" w:hAnsi="宋体" w:hint="eastAsia"/>
                <w:szCs w:val="21"/>
              </w:rPr>
              <w:t>三、西点思想准则</w:t>
            </w:r>
            <w:r>
              <w:rPr>
                <w:rFonts w:ascii="宋体" w:hAnsi="宋体"/>
                <w:szCs w:val="21"/>
              </w:rPr>
              <w:t>—</w:t>
            </w:r>
            <w:r>
              <w:rPr>
                <w:rFonts w:ascii="宋体" w:hAnsi="宋体" w:hint="eastAsia"/>
                <w:szCs w:val="21"/>
              </w:rPr>
              <w:t>责任是一种使命</w:t>
            </w:r>
          </w:p>
          <w:p w:rsidR="00D61C26" w:rsidRDefault="003C1CC6">
            <w:pPr>
              <w:tabs>
                <w:tab w:val="left" w:pos="1050"/>
              </w:tabs>
              <w:spacing w:line="340" w:lineRule="exact"/>
              <w:rPr>
                <w:rFonts w:ascii="宋体" w:hAnsi="宋体"/>
                <w:color w:val="000000"/>
                <w:szCs w:val="21"/>
              </w:rPr>
            </w:pPr>
            <w:r>
              <w:rPr>
                <w:rFonts w:ascii="宋体" w:hAnsi="宋体" w:hint="eastAsia"/>
                <w:szCs w:val="21"/>
              </w:rPr>
              <w:t>四、西点机遇准则</w:t>
            </w:r>
            <w:r>
              <w:rPr>
                <w:rFonts w:ascii="宋体" w:hAnsi="宋体"/>
                <w:szCs w:val="21"/>
              </w:rPr>
              <w:t>—</w:t>
            </w:r>
            <w:r>
              <w:rPr>
                <w:rFonts w:ascii="宋体" w:hAnsi="宋体" w:hint="eastAsia"/>
                <w:szCs w:val="21"/>
              </w:rPr>
              <w:t>强者创造机遇</w:t>
            </w:r>
          </w:p>
        </w:tc>
        <w:tc>
          <w:tcPr>
            <w:tcW w:w="4860" w:type="dxa"/>
            <w:tcBorders>
              <w:bottom w:val="single" w:sz="4" w:space="0" w:color="auto"/>
            </w:tcBorders>
          </w:tcPr>
          <w:p w:rsidR="00D61C26" w:rsidRDefault="003C1CC6">
            <w:pPr>
              <w:numPr>
                <w:ilvl w:val="0"/>
                <w:numId w:val="3"/>
              </w:numPr>
              <w:spacing w:line="340" w:lineRule="exact"/>
              <w:rPr>
                <w:rFonts w:ascii="宋体" w:hAnsi="宋体"/>
                <w:szCs w:val="21"/>
              </w:rPr>
            </w:pPr>
            <w:r>
              <w:rPr>
                <w:rFonts w:ascii="宋体" w:hAnsi="宋体" w:hint="eastAsia"/>
                <w:szCs w:val="21"/>
              </w:rPr>
              <w:t>领导者权利的形式</w:t>
            </w:r>
          </w:p>
          <w:p w:rsidR="00D61C26" w:rsidRDefault="003C1CC6">
            <w:pPr>
              <w:numPr>
                <w:ilvl w:val="0"/>
                <w:numId w:val="3"/>
              </w:numPr>
              <w:spacing w:line="340" w:lineRule="exact"/>
              <w:rPr>
                <w:rFonts w:ascii="宋体" w:hAnsi="宋体"/>
                <w:szCs w:val="21"/>
              </w:rPr>
            </w:pPr>
            <w:r>
              <w:rPr>
                <w:rFonts w:ascii="宋体" w:hAnsi="宋体" w:hint="eastAsia"/>
                <w:szCs w:val="21"/>
              </w:rPr>
              <w:t>集体领导力：创造组织能量</w:t>
            </w:r>
          </w:p>
          <w:p w:rsidR="00D61C26" w:rsidRDefault="003C1CC6">
            <w:pPr>
              <w:spacing w:line="340" w:lineRule="exact"/>
              <w:rPr>
                <w:rFonts w:ascii="宋体" w:hAnsi="宋体"/>
                <w:szCs w:val="21"/>
              </w:rPr>
            </w:pPr>
            <w:r>
              <w:rPr>
                <w:rFonts w:ascii="宋体" w:hAnsi="宋体" w:hint="eastAsia"/>
                <w:szCs w:val="21"/>
              </w:rPr>
              <w:t>三、战略领导力的定义</w:t>
            </w:r>
          </w:p>
          <w:p w:rsidR="00D61C26" w:rsidRDefault="003C1CC6">
            <w:pPr>
              <w:spacing w:line="340" w:lineRule="exact"/>
              <w:rPr>
                <w:rFonts w:ascii="宋体" w:hAnsi="宋体"/>
                <w:szCs w:val="21"/>
              </w:rPr>
            </w:pPr>
            <w:r>
              <w:rPr>
                <w:rFonts w:ascii="宋体" w:hAnsi="宋体" w:hint="eastAsia"/>
                <w:szCs w:val="21"/>
              </w:rPr>
              <w:t>四、高层领导对适应能力的指引和计划</w:t>
            </w:r>
          </w:p>
        </w:tc>
      </w:tr>
      <w:tr w:rsidR="00D61C26">
        <w:tblPrEx>
          <w:tblCellMar>
            <w:top w:w="0" w:type="dxa"/>
            <w:bottom w:w="0" w:type="dxa"/>
          </w:tblCellMar>
        </w:tblPrEx>
        <w:trPr>
          <w:trHeight w:val="414"/>
        </w:trPr>
        <w:tc>
          <w:tcPr>
            <w:tcW w:w="9360" w:type="dxa"/>
            <w:gridSpan w:val="2"/>
            <w:shd w:val="clear" w:color="auto" w:fill="D9D9D9"/>
          </w:tcPr>
          <w:p w:rsidR="00D61C26" w:rsidRDefault="003C1CC6">
            <w:pPr>
              <w:spacing w:line="340" w:lineRule="exact"/>
              <w:rPr>
                <w:rFonts w:ascii="宋体" w:hAnsi="宋体"/>
                <w:b/>
                <w:sz w:val="24"/>
              </w:rPr>
            </w:pPr>
            <w:r>
              <w:rPr>
                <w:rFonts w:ascii="宋体" w:hAnsi="宋体" w:hint="eastAsia"/>
                <w:b/>
                <w:sz w:val="24"/>
              </w:rPr>
              <w:t>企业模块</w:t>
            </w:r>
            <w:r>
              <w:rPr>
                <w:rFonts w:ascii="宋体" w:hAnsi="宋体"/>
                <w:b/>
                <w:sz w:val="24"/>
              </w:rPr>
              <w:t>—</w:t>
            </w:r>
            <w:r>
              <w:rPr>
                <w:rFonts w:ascii="宋体" w:hAnsi="宋体" w:hint="eastAsia"/>
                <w:b/>
                <w:sz w:val="24"/>
              </w:rPr>
              <w:t>进入企业内部与高层交流座谈</w:t>
            </w:r>
          </w:p>
        </w:tc>
      </w:tr>
      <w:tr w:rsidR="00D61C26">
        <w:tblPrEx>
          <w:tblCellMar>
            <w:top w:w="0" w:type="dxa"/>
            <w:bottom w:w="0" w:type="dxa"/>
          </w:tblCellMar>
        </w:tblPrEx>
        <w:trPr>
          <w:trHeight w:val="840"/>
        </w:trPr>
        <w:tc>
          <w:tcPr>
            <w:tcW w:w="4500" w:type="dxa"/>
          </w:tcPr>
          <w:p w:rsidR="00D61C26" w:rsidRDefault="003C1CC6">
            <w:pPr>
              <w:spacing w:line="340" w:lineRule="exact"/>
              <w:rPr>
                <w:rFonts w:ascii="宋体" w:hAnsi="宋体"/>
                <w:szCs w:val="21"/>
              </w:rPr>
            </w:pPr>
            <w:r>
              <w:rPr>
                <w:rFonts w:ascii="宋体" w:hAnsi="宋体" w:hint="eastAsia"/>
                <w:szCs w:val="21"/>
              </w:rPr>
              <w:t>企业一：谷歌</w:t>
            </w:r>
          </w:p>
          <w:p w:rsidR="00D61C26" w:rsidRDefault="003C1CC6">
            <w:pPr>
              <w:spacing w:line="340" w:lineRule="exact"/>
              <w:rPr>
                <w:rFonts w:ascii="宋体" w:hAnsi="宋体"/>
                <w:szCs w:val="21"/>
              </w:rPr>
            </w:pPr>
            <w:r>
              <w:rPr>
                <w:rFonts w:ascii="宋体" w:hAnsi="宋体" w:hint="eastAsia"/>
                <w:szCs w:val="21"/>
              </w:rPr>
              <w:t>对话主题《产品创新和企业管理》</w:t>
            </w:r>
          </w:p>
        </w:tc>
        <w:tc>
          <w:tcPr>
            <w:tcW w:w="4860" w:type="dxa"/>
          </w:tcPr>
          <w:p w:rsidR="00D61C26" w:rsidRDefault="003C1CC6">
            <w:pPr>
              <w:spacing w:line="340" w:lineRule="exact"/>
              <w:rPr>
                <w:rFonts w:ascii="宋体" w:hAnsi="宋体"/>
                <w:szCs w:val="21"/>
              </w:rPr>
            </w:pPr>
            <w:r>
              <w:rPr>
                <w:rFonts w:ascii="宋体" w:hAnsi="宋体" w:hint="eastAsia"/>
                <w:szCs w:val="21"/>
              </w:rPr>
              <w:t>企业二：思科集团</w:t>
            </w:r>
          </w:p>
          <w:p w:rsidR="00D61C26" w:rsidRDefault="003C1CC6">
            <w:pPr>
              <w:spacing w:line="340" w:lineRule="exact"/>
              <w:rPr>
                <w:rFonts w:ascii="宋体" w:hAnsi="宋体"/>
                <w:szCs w:val="21"/>
              </w:rPr>
            </w:pPr>
            <w:r>
              <w:rPr>
                <w:rFonts w:ascii="宋体" w:hAnsi="宋体" w:hint="eastAsia"/>
                <w:szCs w:val="21"/>
              </w:rPr>
              <w:t>对话主题《战略管理》</w:t>
            </w:r>
          </w:p>
        </w:tc>
      </w:tr>
    </w:tbl>
    <w:p w:rsidR="00D61C26" w:rsidRDefault="003C1CC6">
      <w:pPr>
        <w:widowControl/>
        <w:spacing w:line="360" w:lineRule="atLeast"/>
        <w:rPr>
          <w:rFonts w:ascii="宋体" w:hAnsi="宋体" w:cs="Arial"/>
          <w:b/>
          <w:kern w:val="0"/>
          <w:sz w:val="24"/>
        </w:rPr>
        <w:sectPr w:rsidR="00D61C26">
          <w:headerReference w:type="default" r:id="rId10"/>
          <w:headerReference w:type="first" r:id="rId11"/>
          <w:footerReference w:type="first" r:id="rId12"/>
          <w:pgSz w:w="11906" w:h="16838"/>
          <w:pgMar w:top="1440" w:right="1418" w:bottom="1440" w:left="1089" w:header="567" w:footer="992" w:gutter="0"/>
          <w:cols w:space="720"/>
          <w:titlePg/>
          <w:docGrid w:linePitch="312"/>
        </w:sectPr>
      </w:pPr>
      <w:r>
        <w:rPr>
          <w:rFonts w:ascii="宋体" w:hAnsi="宋体" w:cs="Arial" w:hint="eastAsia"/>
          <w:b/>
          <w:kern w:val="0"/>
          <w:sz w:val="24"/>
        </w:rPr>
        <w:t>【课程模块】</w:t>
      </w:r>
      <w:r>
        <w:rPr>
          <w:rFonts w:ascii="宋体" w:hAnsi="宋体" w:cs="Arial"/>
          <w:b/>
          <w:kern w:val="0"/>
          <w:sz w:val="24"/>
        </w:rPr>
        <w:t xml:space="preserve"> </w:t>
      </w:r>
    </w:p>
    <w:p w:rsidR="00D61C26" w:rsidRDefault="003C1CC6">
      <w:pPr>
        <w:spacing w:line="400" w:lineRule="exact"/>
        <w:rPr>
          <w:b/>
          <w:color w:val="FF0000"/>
          <w:sz w:val="24"/>
        </w:rPr>
      </w:pPr>
      <w:r>
        <w:rPr>
          <w:rFonts w:hint="eastAsia"/>
          <w:b/>
          <w:sz w:val="24"/>
        </w:rPr>
        <w:lastRenderedPageBreak/>
        <w:t>【本次行程安排】</w:t>
      </w:r>
    </w:p>
    <w:tbl>
      <w:tblPr>
        <w:tblW w:w="99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3"/>
        <w:gridCol w:w="1320"/>
        <w:gridCol w:w="7"/>
        <w:gridCol w:w="1802"/>
        <w:gridCol w:w="3060"/>
        <w:gridCol w:w="2959"/>
      </w:tblGrid>
      <w:tr w:rsidR="00D61C26">
        <w:tblPrEx>
          <w:tblCellMar>
            <w:top w:w="0" w:type="dxa"/>
            <w:bottom w:w="0" w:type="dxa"/>
          </w:tblCellMar>
        </w:tblPrEx>
        <w:trPr>
          <w:trHeight w:val="564"/>
        </w:trPr>
        <w:tc>
          <w:tcPr>
            <w:tcW w:w="833" w:type="dxa"/>
            <w:vMerge w:val="restart"/>
            <w:shd w:val="clear" w:color="auto" w:fill="CCCCCC"/>
            <w:vAlign w:val="center"/>
          </w:tcPr>
          <w:p w:rsidR="00D61C26" w:rsidRDefault="003C1CC6">
            <w:pPr>
              <w:spacing w:line="440" w:lineRule="atLeast"/>
              <w:jc w:val="center"/>
              <w:rPr>
                <w:rFonts w:ascii="宋体" w:hAnsi="宋体"/>
                <w:b/>
                <w:sz w:val="24"/>
              </w:rPr>
            </w:pPr>
            <w:r>
              <w:rPr>
                <w:rFonts w:ascii="宋体" w:hAnsi="宋体" w:hint="eastAsia"/>
                <w:b/>
                <w:sz w:val="24"/>
              </w:rPr>
              <w:t>日期</w:t>
            </w:r>
          </w:p>
        </w:tc>
        <w:tc>
          <w:tcPr>
            <w:tcW w:w="1327" w:type="dxa"/>
            <w:gridSpan w:val="2"/>
            <w:vMerge w:val="restart"/>
            <w:shd w:val="clear" w:color="auto" w:fill="CCCCCC"/>
            <w:vAlign w:val="center"/>
          </w:tcPr>
          <w:p w:rsidR="00D61C26" w:rsidRDefault="003C1CC6">
            <w:pPr>
              <w:spacing w:line="440" w:lineRule="atLeast"/>
              <w:jc w:val="center"/>
              <w:rPr>
                <w:rFonts w:ascii="宋体" w:hAnsi="宋体"/>
                <w:b/>
                <w:sz w:val="24"/>
              </w:rPr>
            </w:pPr>
            <w:r>
              <w:rPr>
                <w:rFonts w:ascii="宋体" w:hAnsi="宋体" w:hint="eastAsia"/>
                <w:b/>
                <w:sz w:val="24"/>
              </w:rPr>
              <w:t>城市</w:t>
            </w:r>
          </w:p>
        </w:tc>
        <w:tc>
          <w:tcPr>
            <w:tcW w:w="7821" w:type="dxa"/>
            <w:gridSpan w:val="3"/>
            <w:shd w:val="clear" w:color="auto" w:fill="CCCCCC"/>
            <w:vAlign w:val="center"/>
          </w:tcPr>
          <w:p w:rsidR="00D61C26" w:rsidRDefault="003C1CC6">
            <w:pPr>
              <w:spacing w:line="440" w:lineRule="atLeast"/>
              <w:jc w:val="center"/>
              <w:rPr>
                <w:rFonts w:ascii="宋体" w:hAnsi="宋体"/>
                <w:b/>
                <w:sz w:val="24"/>
              </w:rPr>
            </w:pPr>
            <w:r>
              <w:rPr>
                <w:rFonts w:ascii="宋体" w:hAnsi="宋体" w:hint="eastAsia"/>
                <w:b/>
                <w:sz w:val="24"/>
              </w:rPr>
              <w:t>日程安排</w:t>
            </w:r>
          </w:p>
        </w:tc>
      </w:tr>
      <w:tr w:rsidR="00D61C26">
        <w:tblPrEx>
          <w:tblCellMar>
            <w:top w:w="0" w:type="dxa"/>
            <w:bottom w:w="0" w:type="dxa"/>
          </w:tblCellMar>
        </w:tblPrEx>
        <w:trPr>
          <w:trHeight w:val="558"/>
        </w:trPr>
        <w:tc>
          <w:tcPr>
            <w:tcW w:w="833" w:type="dxa"/>
            <w:vMerge/>
            <w:shd w:val="clear" w:color="auto" w:fill="CCCCCC"/>
            <w:vAlign w:val="center"/>
          </w:tcPr>
          <w:p w:rsidR="00D61C26" w:rsidRDefault="00D61C26">
            <w:pPr>
              <w:spacing w:line="440" w:lineRule="atLeast"/>
              <w:jc w:val="center"/>
              <w:rPr>
                <w:rFonts w:ascii="宋体" w:hAnsi="宋体"/>
                <w:b/>
                <w:sz w:val="24"/>
              </w:rPr>
            </w:pPr>
          </w:p>
        </w:tc>
        <w:tc>
          <w:tcPr>
            <w:tcW w:w="1327" w:type="dxa"/>
            <w:gridSpan w:val="2"/>
            <w:vMerge/>
            <w:shd w:val="clear" w:color="auto" w:fill="CCCCCC"/>
            <w:vAlign w:val="center"/>
          </w:tcPr>
          <w:p w:rsidR="00D61C26" w:rsidRDefault="00D61C26">
            <w:pPr>
              <w:spacing w:line="440" w:lineRule="atLeast"/>
              <w:jc w:val="center"/>
              <w:rPr>
                <w:rFonts w:ascii="宋体" w:hAnsi="宋体"/>
                <w:b/>
                <w:sz w:val="24"/>
              </w:rPr>
            </w:pPr>
          </w:p>
        </w:tc>
        <w:tc>
          <w:tcPr>
            <w:tcW w:w="1802" w:type="dxa"/>
            <w:shd w:val="clear" w:color="auto" w:fill="CCCCCC"/>
            <w:vAlign w:val="center"/>
          </w:tcPr>
          <w:p w:rsidR="00D61C26" w:rsidRDefault="003C1CC6">
            <w:pPr>
              <w:spacing w:line="440" w:lineRule="atLeast"/>
              <w:jc w:val="center"/>
              <w:rPr>
                <w:rFonts w:ascii="宋体" w:hAnsi="宋体"/>
                <w:b/>
                <w:sz w:val="24"/>
              </w:rPr>
            </w:pPr>
            <w:r>
              <w:rPr>
                <w:rFonts w:ascii="宋体" w:hAnsi="宋体" w:hint="eastAsia"/>
                <w:b/>
                <w:sz w:val="24"/>
              </w:rPr>
              <w:t>时间</w:t>
            </w:r>
          </w:p>
        </w:tc>
        <w:tc>
          <w:tcPr>
            <w:tcW w:w="6019" w:type="dxa"/>
            <w:gridSpan w:val="2"/>
            <w:shd w:val="clear" w:color="auto" w:fill="CCCCCC"/>
            <w:vAlign w:val="center"/>
          </w:tcPr>
          <w:p w:rsidR="00D61C26" w:rsidRDefault="003C1CC6">
            <w:pPr>
              <w:spacing w:line="440" w:lineRule="atLeast"/>
              <w:jc w:val="center"/>
              <w:rPr>
                <w:rFonts w:ascii="宋体" w:hAnsi="宋体"/>
                <w:b/>
                <w:sz w:val="24"/>
              </w:rPr>
            </w:pPr>
            <w:r>
              <w:rPr>
                <w:rFonts w:ascii="宋体" w:hAnsi="宋体" w:hint="eastAsia"/>
                <w:b/>
                <w:sz w:val="24"/>
              </w:rPr>
              <w:t>活动</w:t>
            </w:r>
          </w:p>
        </w:tc>
      </w:tr>
      <w:tr w:rsidR="00D61C26">
        <w:tblPrEx>
          <w:tblCellMar>
            <w:top w:w="0" w:type="dxa"/>
            <w:bottom w:w="0" w:type="dxa"/>
          </w:tblCellMar>
        </w:tblPrEx>
        <w:trPr>
          <w:trHeight w:val="623"/>
        </w:trPr>
        <w:tc>
          <w:tcPr>
            <w:tcW w:w="833" w:type="dxa"/>
            <w:vMerge w:val="restart"/>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Day1</w:t>
            </w:r>
          </w:p>
        </w:tc>
        <w:tc>
          <w:tcPr>
            <w:tcW w:w="1327" w:type="dxa"/>
            <w:gridSpan w:val="2"/>
            <w:vMerge w:val="restart"/>
            <w:vAlign w:val="center"/>
          </w:tcPr>
          <w:p w:rsidR="00D61C26" w:rsidRDefault="003C1CC6">
            <w:pPr>
              <w:spacing w:line="440" w:lineRule="atLeast"/>
              <w:jc w:val="center"/>
              <w:rPr>
                <w:rFonts w:ascii="宋体" w:hAnsi="宋体"/>
                <w:szCs w:val="21"/>
              </w:rPr>
            </w:pPr>
            <w:r>
              <w:rPr>
                <w:rFonts w:ascii="宋体" w:hAnsi="宋体" w:hint="eastAsia"/>
                <w:szCs w:val="21"/>
              </w:rPr>
              <w:t>北京—纽约</w:t>
            </w:r>
          </w:p>
        </w:tc>
        <w:tc>
          <w:tcPr>
            <w:tcW w:w="1802" w:type="dxa"/>
            <w:vAlign w:val="center"/>
          </w:tcPr>
          <w:p w:rsidR="00D61C26" w:rsidRDefault="003C1CC6">
            <w:pPr>
              <w:spacing w:line="440" w:lineRule="atLeast"/>
              <w:rPr>
                <w:rFonts w:ascii="宋体" w:hAnsi="宋体"/>
                <w:szCs w:val="21"/>
              </w:rPr>
            </w:pPr>
            <w:r>
              <w:rPr>
                <w:rFonts w:ascii="宋体" w:hAnsi="宋体" w:cs="Arial" w:hint="eastAsia"/>
                <w:bCs/>
                <w:szCs w:val="21"/>
              </w:rPr>
              <w:t>北京大学集合</w:t>
            </w:r>
          </w:p>
        </w:tc>
        <w:tc>
          <w:tcPr>
            <w:tcW w:w="6019" w:type="dxa"/>
            <w:gridSpan w:val="2"/>
            <w:vAlign w:val="center"/>
          </w:tcPr>
          <w:p w:rsidR="00D61C26" w:rsidRDefault="003C1CC6">
            <w:pPr>
              <w:widowControl/>
              <w:spacing w:line="440" w:lineRule="atLeast"/>
              <w:rPr>
                <w:rFonts w:ascii="宋体" w:hAnsi="宋体" w:cs="Arial"/>
                <w:bCs/>
                <w:szCs w:val="21"/>
              </w:rPr>
            </w:pPr>
            <w:r>
              <w:rPr>
                <w:rFonts w:ascii="宋体" w:hAnsi="宋体" w:cs="Arial" w:hint="eastAsia"/>
                <w:bCs/>
                <w:szCs w:val="21"/>
              </w:rPr>
              <w:t>首都机场出发前往美国经济中心纽约</w:t>
            </w:r>
            <w:r>
              <w:rPr>
                <w:rFonts w:ascii="宋体" w:hAnsi="宋体" w:cs="Arial" w:hint="eastAsia"/>
                <w:bCs/>
                <w:szCs w:val="21"/>
              </w:rPr>
              <w:t xml:space="preserve"> (</w:t>
            </w:r>
            <w:r>
              <w:rPr>
                <w:rFonts w:ascii="宋体" w:hAnsi="宋体" w:cs="Arial" w:hint="eastAsia"/>
                <w:bCs/>
                <w:szCs w:val="21"/>
              </w:rPr>
              <w:t>航班以实际情况为准</w:t>
            </w:r>
            <w:r>
              <w:rPr>
                <w:rFonts w:ascii="宋体" w:hAnsi="宋体" w:cs="Arial" w:hint="eastAsia"/>
                <w:bCs/>
                <w:szCs w:val="21"/>
              </w:rPr>
              <w:t>)</w:t>
            </w:r>
          </w:p>
        </w:tc>
      </w:tr>
      <w:tr w:rsidR="00D61C26">
        <w:tblPrEx>
          <w:tblCellMar>
            <w:top w:w="0" w:type="dxa"/>
            <w:bottom w:w="0" w:type="dxa"/>
          </w:tblCellMar>
        </w:tblPrEx>
        <w:trPr>
          <w:trHeight w:val="590"/>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18</w:t>
            </w:r>
            <w:r>
              <w:rPr>
                <w:rFonts w:ascii="宋体" w:hAnsi="宋体" w:hint="eastAsia"/>
                <w:color w:val="000000"/>
                <w:szCs w:val="21"/>
              </w:rPr>
              <w:t>：</w:t>
            </w:r>
            <w:r>
              <w:rPr>
                <w:rFonts w:ascii="宋体" w:hAnsi="宋体" w:hint="eastAsia"/>
                <w:color w:val="000000"/>
                <w:szCs w:val="21"/>
              </w:rPr>
              <w:t>00-20</w:t>
            </w:r>
            <w:r>
              <w:rPr>
                <w:rFonts w:ascii="宋体" w:hAnsi="宋体" w:hint="eastAsia"/>
                <w:color w:val="000000"/>
                <w:szCs w:val="21"/>
              </w:rPr>
              <w:t>：</w:t>
            </w:r>
            <w:r>
              <w:rPr>
                <w:rFonts w:ascii="宋体" w:hAnsi="宋体" w:hint="eastAsia"/>
                <w:color w:val="000000"/>
                <w:szCs w:val="21"/>
              </w:rPr>
              <w:t>00</w:t>
            </w:r>
          </w:p>
        </w:tc>
        <w:tc>
          <w:tcPr>
            <w:tcW w:w="6019" w:type="dxa"/>
            <w:gridSpan w:val="2"/>
            <w:vAlign w:val="center"/>
          </w:tcPr>
          <w:p w:rsidR="00D61C26" w:rsidRDefault="003C1CC6">
            <w:pPr>
              <w:spacing w:line="440" w:lineRule="atLeast"/>
              <w:rPr>
                <w:rFonts w:ascii="宋体" w:hAnsi="宋体" w:cs="宋体"/>
                <w:color w:val="000000"/>
                <w:szCs w:val="21"/>
              </w:rPr>
            </w:pPr>
            <w:r>
              <w:rPr>
                <w:rFonts w:ascii="宋体" w:hAnsi="宋体" w:hint="eastAsia"/>
                <w:color w:val="000000"/>
                <w:szCs w:val="21"/>
              </w:rPr>
              <w:t>欢迎晚宴；入住酒店</w:t>
            </w:r>
          </w:p>
        </w:tc>
      </w:tr>
      <w:tr w:rsidR="00D61C26">
        <w:tblPrEx>
          <w:tblCellMar>
            <w:top w:w="0" w:type="dxa"/>
            <w:bottom w:w="0" w:type="dxa"/>
          </w:tblCellMar>
        </w:tblPrEx>
        <w:trPr>
          <w:trHeight w:val="1802"/>
        </w:trPr>
        <w:tc>
          <w:tcPr>
            <w:tcW w:w="833" w:type="dxa"/>
            <w:vMerge w:val="restart"/>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Day2</w:t>
            </w:r>
          </w:p>
        </w:tc>
        <w:tc>
          <w:tcPr>
            <w:tcW w:w="1327" w:type="dxa"/>
            <w:gridSpan w:val="2"/>
            <w:vMerge w:val="restart"/>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 xml:space="preserve"> </w:t>
            </w:r>
            <w:r>
              <w:rPr>
                <w:rFonts w:ascii="宋体" w:hAnsi="宋体" w:hint="eastAsia"/>
                <w:color w:val="000000"/>
                <w:szCs w:val="21"/>
              </w:rPr>
              <w:t>纽约</w:t>
            </w: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08</w:t>
            </w:r>
            <w:r>
              <w:rPr>
                <w:rFonts w:ascii="宋体" w:hAnsi="宋体" w:hint="eastAsia"/>
                <w:color w:val="000000"/>
                <w:szCs w:val="21"/>
              </w:rPr>
              <w:t>：</w:t>
            </w:r>
            <w:r>
              <w:rPr>
                <w:rFonts w:ascii="宋体" w:hAnsi="宋体" w:hint="eastAsia"/>
                <w:color w:val="000000"/>
                <w:szCs w:val="21"/>
              </w:rPr>
              <w:t>30</w:t>
            </w:r>
            <w:r>
              <w:rPr>
                <w:rFonts w:ascii="宋体" w:hAnsi="宋体"/>
                <w:color w:val="000000"/>
                <w:szCs w:val="21"/>
              </w:rPr>
              <w:t>—</w:t>
            </w:r>
            <w:r>
              <w:rPr>
                <w:rFonts w:ascii="宋体" w:hAnsi="宋体" w:hint="eastAsia"/>
                <w:color w:val="000000"/>
                <w:szCs w:val="21"/>
              </w:rPr>
              <w:t>12</w:t>
            </w:r>
            <w:r>
              <w:rPr>
                <w:rFonts w:ascii="宋体" w:hAnsi="宋体" w:hint="eastAsia"/>
                <w:color w:val="000000"/>
                <w:szCs w:val="21"/>
              </w:rPr>
              <w:t>：</w:t>
            </w:r>
            <w:r>
              <w:rPr>
                <w:rFonts w:ascii="宋体" w:hAnsi="宋体" w:hint="eastAsia"/>
                <w:color w:val="000000"/>
                <w:szCs w:val="21"/>
              </w:rPr>
              <w:t>00</w:t>
            </w:r>
          </w:p>
        </w:tc>
        <w:tc>
          <w:tcPr>
            <w:tcW w:w="6019" w:type="dxa"/>
            <w:gridSpan w:val="2"/>
            <w:vAlign w:val="center"/>
          </w:tcPr>
          <w:p w:rsidR="00D61C26" w:rsidRDefault="00D61C26">
            <w:pPr>
              <w:pStyle w:val="HTML"/>
              <w:shd w:val="clear" w:color="auto" w:fill="FFFFFF"/>
              <w:spacing w:line="440" w:lineRule="atLeast"/>
              <w:rPr>
                <w:color w:val="000000"/>
                <w:sz w:val="21"/>
                <w:szCs w:val="21"/>
              </w:rPr>
            </w:pPr>
            <w:r w:rsidRPr="00D61C26">
              <w:rPr>
                <w:sz w:val="21"/>
                <w:szCs w:val="21"/>
              </w:rPr>
              <w:pict>
                <v:shape id="图片 1" o:spid="_x0000_s1028" type="#_x0000_t75" style="position:absolute;margin-left:188.65pt;margin-top:27.75pt;width:103.2pt;height:77.25pt;z-index:14;mso-position-horizontal-relative:margin;mso-position-vertical-relative:margin">
                  <v:imagedata r:id="rId13" o:title=""/>
                  <w10:wrap type="square" anchorx="margin" anchory="margin"/>
                </v:shape>
              </w:pict>
            </w:r>
            <w:r w:rsidR="003C1CC6">
              <w:rPr>
                <w:rFonts w:hint="eastAsia"/>
                <w:sz w:val="21"/>
                <w:szCs w:val="21"/>
              </w:rPr>
              <w:t>乘船参观自由女神；</w:t>
            </w:r>
            <w:r w:rsidR="003C1CC6">
              <w:rPr>
                <w:rFonts w:hint="eastAsia"/>
                <w:color w:val="000000"/>
                <w:sz w:val="21"/>
                <w:szCs w:val="21"/>
              </w:rPr>
              <w:t>联合国大厦</w:t>
            </w:r>
          </w:p>
          <w:p w:rsidR="00D61C26" w:rsidRDefault="003C1CC6">
            <w:pPr>
              <w:shd w:val="clear" w:color="auto" w:fill="FFFFFF"/>
              <w:spacing w:line="440" w:lineRule="atLeast"/>
              <w:rPr>
                <w:rFonts w:ascii="Arial" w:hAnsi="Arial" w:cs="Arial"/>
                <w:color w:val="333333"/>
                <w:szCs w:val="21"/>
              </w:rPr>
            </w:pPr>
            <w:r>
              <w:rPr>
                <w:rFonts w:ascii="Arial" w:hAnsi="Arial" w:cs="Arial"/>
                <w:color w:val="333333"/>
                <w:szCs w:val="21"/>
              </w:rPr>
              <w:t>自由女神像又称自由照耀世界，是法国在赠送给美国的礼物。其着古希腊风格的服装，所戴头冠有象征世界七大洲及四大洋的七道尖芒。</w:t>
            </w:r>
          </w:p>
        </w:tc>
      </w:tr>
      <w:tr w:rsidR="00D61C26">
        <w:tblPrEx>
          <w:tblCellMar>
            <w:top w:w="0" w:type="dxa"/>
            <w:bottom w:w="0" w:type="dxa"/>
          </w:tblCellMar>
        </w:tblPrEx>
        <w:trPr>
          <w:trHeight w:val="556"/>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12</w:t>
            </w:r>
            <w:r>
              <w:rPr>
                <w:rFonts w:ascii="宋体" w:hAnsi="宋体" w:hint="eastAsia"/>
                <w:color w:val="000000"/>
                <w:szCs w:val="21"/>
              </w:rPr>
              <w:t>：</w:t>
            </w:r>
            <w:r>
              <w:rPr>
                <w:rFonts w:ascii="宋体" w:hAnsi="宋体" w:hint="eastAsia"/>
                <w:color w:val="000000"/>
                <w:szCs w:val="21"/>
              </w:rPr>
              <w:t>00</w:t>
            </w:r>
            <w:r>
              <w:rPr>
                <w:rFonts w:ascii="宋体" w:hAnsi="宋体"/>
                <w:color w:val="000000"/>
                <w:szCs w:val="21"/>
              </w:rPr>
              <w:t>—</w:t>
            </w:r>
            <w:r>
              <w:rPr>
                <w:rFonts w:ascii="宋体" w:hAnsi="宋体" w:hint="eastAsia"/>
                <w:color w:val="000000"/>
                <w:szCs w:val="21"/>
              </w:rPr>
              <w:t>13</w:t>
            </w:r>
            <w:r>
              <w:rPr>
                <w:rFonts w:ascii="宋体" w:hAnsi="宋体" w:hint="eastAsia"/>
                <w:color w:val="000000"/>
                <w:szCs w:val="21"/>
              </w:rPr>
              <w:t>：</w:t>
            </w:r>
            <w:r>
              <w:rPr>
                <w:rFonts w:ascii="宋体" w:hAnsi="宋体" w:hint="eastAsia"/>
                <w:color w:val="000000"/>
                <w:szCs w:val="21"/>
              </w:rPr>
              <w:t>30</w:t>
            </w:r>
          </w:p>
        </w:tc>
        <w:tc>
          <w:tcPr>
            <w:tcW w:w="6019" w:type="dxa"/>
            <w:gridSpan w:val="2"/>
            <w:vAlign w:val="center"/>
          </w:tcPr>
          <w:p w:rsidR="00D61C26" w:rsidRDefault="003C1CC6">
            <w:pPr>
              <w:pStyle w:val="HTML"/>
              <w:shd w:val="clear" w:color="auto" w:fill="FFFFFF"/>
              <w:spacing w:line="440" w:lineRule="atLeast"/>
              <w:rPr>
                <w:rFonts w:cs="Arial"/>
                <w:sz w:val="21"/>
                <w:szCs w:val="21"/>
              </w:rPr>
            </w:pPr>
            <w:r>
              <w:rPr>
                <w:rFonts w:hint="eastAsia"/>
                <w:color w:val="000000"/>
                <w:sz w:val="21"/>
                <w:szCs w:val="21"/>
              </w:rPr>
              <w:t>午餐</w:t>
            </w:r>
          </w:p>
        </w:tc>
      </w:tr>
      <w:tr w:rsidR="00D61C26">
        <w:tblPrEx>
          <w:tblCellMar>
            <w:top w:w="0" w:type="dxa"/>
            <w:bottom w:w="0" w:type="dxa"/>
          </w:tblCellMar>
        </w:tblPrEx>
        <w:trPr>
          <w:trHeight w:val="1822"/>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13</w:t>
            </w:r>
            <w:r>
              <w:rPr>
                <w:rFonts w:ascii="宋体" w:hAnsi="宋体" w:hint="eastAsia"/>
                <w:color w:val="000000"/>
                <w:szCs w:val="21"/>
              </w:rPr>
              <w:t>：</w:t>
            </w:r>
            <w:r>
              <w:rPr>
                <w:rFonts w:ascii="宋体" w:hAnsi="宋体" w:hint="eastAsia"/>
                <w:color w:val="000000"/>
                <w:szCs w:val="21"/>
              </w:rPr>
              <w:t>30</w:t>
            </w:r>
            <w:r>
              <w:rPr>
                <w:rFonts w:ascii="宋体" w:hAnsi="宋体" w:hint="eastAsia"/>
                <w:color w:val="000000"/>
                <w:szCs w:val="21"/>
              </w:rPr>
              <w:t>—</w:t>
            </w:r>
            <w:r>
              <w:rPr>
                <w:rFonts w:ascii="宋体" w:hAnsi="宋体" w:hint="eastAsia"/>
                <w:color w:val="000000"/>
                <w:szCs w:val="21"/>
              </w:rPr>
              <w:t>17</w:t>
            </w:r>
            <w:r>
              <w:rPr>
                <w:rFonts w:ascii="宋体" w:hAnsi="宋体" w:hint="eastAsia"/>
                <w:color w:val="000000"/>
                <w:szCs w:val="21"/>
              </w:rPr>
              <w:t>：</w:t>
            </w:r>
            <w:r>
              <w:rPr>
                <w:rFonts w:ascii="宋体" w:hAnsi="宋体" w:hint="eastAsia"/>
                <w:color w:val="000000"/>
                <w:szCs w:val="21"/>
              </w:rPr>
              <w:t>00</w:t>
            </w:r>
          </w:p>
        </w:tc>
        <w:tc>
          <w:tcPr>
            <w:tcW w:w="6019" w:type="dxa"/>
            <w:gridSpan w:val="2"/>
            <w:vAlign w:val="center"/>
          </w:tcPr>
          <w:p w:rsidR="00D61C26" w:rsidRDefault="00D61C26">
            <w:pPr>
              <w:pStyle w:val="HTML"/>
              <w:shd w:val="clear" w:color="auto" w:fill="FFFFFF"/>
              <w:spacing w:line="440" w:lineRule="atLeast"/>
              <w:rPr>
                <w:color w:val="000000"/>
                <w:sz w:val="21"/>
                <w:szCs w:val="21"/>
              </w:rPr>
            </w:pPr>
            <w:r>
              <w:rPr>
                <w:color w:val="000000"/>
                <w:sz w:val="21"/>
                <w:szCs w:val="21"/>
              </w:rPr>
              <w:pict>
                <v:shape id="图片 12" o:spid="_x0000_s1029" type="#_x0000_t75" style="position:absolute;margin-left:187.6pt;margin-top:3.75pt;width:104.25pt;height:78.75pt;z-index:6;mso-position-horizontal-relative:margin;mso-position-vertical-relative:margin">
                  <v:imagedata r:id="rId14" o:title=""/>
                  <w10:wrap type="square" anchorx="margin" anchory="margin"/>
                </v:shape>
              </w:pict>
            </w:r>
            <w:r w:rsidR="003C1CC6">
              <w:rPr>
                <w:rFonts w:hint="eastAsia"/>
                <w:color w:val="000000"/>
                <w:sz w:val="21"/>
                <w:szCs w:val="21"/>
              </w:rPr>
              <w:t>参观帝国大厦、华尔街和洛克菲勒中心</w:t>
            </w:r>
          </w:p>
          <w:p w:rsidR="00D61C26" w:rsidRDefault="003C1CC6">
            <w:pPr>
              <w:pStyle w:val="HTML"/>
              <w:shd w:val="clear" w:color="auto" w:fill="FFFFFF"/>
              <w:spacing w:line="440" w:lineRule="atLeast"/>
              <w:rPr>
                <w:color w:val="000000"/>
                <w:sz w:val="21"/>
                <w:szCs w:val="21"/>
              </w:rPr>
            </w:pPr>
            <w:r>
              <w:rPr>
                <w:rFonts w:ascii="Arial" w:hAnsi="Arial" w:cs="Arial"/>
                <w:color w:val="333333"/>
                <w:sz w:val="21"/>
                <w:szCs w:val="21"/>
                <w:shd w:val="clear" w:color="auto" w:fill="FFFFFF"/>
              </w:rPr>
              <w:t>今天的帝国大厦一方面象征美国工商业文化，另一方面也是纽约，甚至是全美国的永远地标</w:t>
            </w:r>
          </w:p>
        </w:tc>
      </w:tr>
      <w:tr w:rsidR="00D61C26">
        <w:tblPrEx>
          <w:tblCellMar>
            <w:top w:w="0" w:type="dxa"/>
            <w:bottom w:w="0" w:type="dxa"/>
          </w:tblCellMar>
        </w:tblPrEx>
        <w:trPr>
          <w:trHeight w:val="571"/>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17</w:t>
            </w:r>
            <w:r>
              <w:rPr>
                <w:rFonts w:ascii="宋体" w:hAnsi="宋体" w:hint="eastAsia"/>
                <w:color w:val="000000"/>
                <w:szCs w:val="21"/>
              </w:rPr>
              <w:t>：</w:t>
            </w:r>
            <w:r>
              <w:rPr>
                <w:rFonts w:ascii="宋体" w:hAnsi="宋体" w:hint="eastAsia"/>
                <w:color w:val="000000"/>
                <w:szCs w:val="21"/>
              </w:rPr>
              <w:t>30</w:t>
            </w:r>
            <w:r>
              <w:rPr>
                <w:rFonts w:ascii="宋体" w:hAnsi="宋体"/>
                <w:color w:val="000000"/>
                <w:szCs w:val="21"/>
              </w:rPr>
              <w:t>—</w:t>
            </w:r>
            <w:r>
              <w:rPr>
                <w:rFonts w:ascii="宋体" w:hAnsi="宋体" w:hint="eastAsia"/>
                <w:color w:val="000000"/>
                <w:szCs w:val="21"/>
              </w:rPr>
              <w:t>20</w:t>
            </w:r>
            <w:r>
              <w:rPr>
                <w:rFonts w:ascii="宋体" w:hAnsi="宋体" w:hint="eastAsia"/>
                <w:color w:val="000000"/>
                <w:szCs w:val="21"/>
              </w:rPr>
              <w:t>：</w:t>
            </w:r>
            <w:r>
              <w:rPr>
                <w:rFonts w:ascii="宋体" w:hAnsi="宋体" w:hint="eastAsia"/>
                <w:color w:val="000000"/>
                <w:szCs w:val="21"/>
              </w:rPr>
              <w:t>30</w:t>
            </w:r>
          </w:p>
        </w:tc>
        <w:tc>
          <w:tcPr>
            <w:tcW w:w="6019" w:type="dxa"/>
            <w:gridSpan w:val="2"/>
            <w:vAlign w:val="center"/>
          </w:tcPr>
          <w:p w:rsidR="00D61C26" w:rsidRDefault="003C1CC6">
            <w:pPr>
              <w:pStyle w:val="HTML"/>
              <w:shd w:val="clear" w:color="auto" w:fill="FFFFFF"/>
              <w:spacing w:line="440" w:lineRule="atLeast"/>
              <w:rPr>
                <w:rFonts w:cs="Arial"/>
                <w:sz w:val="21"/>
                <w:szCs w:val="21"/>
              </w:rPr>
            </w:pPr>
            <w:r>
              <w:rPr>
                <w:rFonts w:cs="Arial" w:hint="eastAsia"/>
                <w:sz w:val="21"/>
                <w:szCs w:val="21"/>
              </w:rPr>
              <w:t>晚餐；入住酒店</w:t>
            </w:r>
          </w:p>
        </w:tc>
      </w:tr>
      <w:tr w:rsidR="00D61C26">
        <w:tblPrEx>
          <w:tblCellMar>
            <w:top w:w="0" w:type="dxa"/>
            <w:bottom w:w="0" w:type="dxa"/>
          </w:tblCellMar>
        </w:tblPrEx>
        <w:trPr>
          <w:trHeight w:val="1842"/>
        </w:trPr>
        <w:tc>
          <w:tcPr>
            <w:tcW w:w="833" w:type="dxa"/>
            <w:vMerge w:val="restart"/>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Day3</w:t>
            </w:r>
          </w:p>
        </w:tc>
        <w:tc>
          <w:tcPr>
            <w:tcW w:w="1327" w:type="dxa"/>
            <w:gridSpan w:val="2"/>
            <w:vMerge w:val="restart"/>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 xml:space="preserve"> </w:t>
            </w:r>
            <w:r>
              <w:rPr>
                <w:rFonts w:ascii="宋体" w:hAnsi="宋体" w:hint="eastAsia"/>
                <w:color w:val="000000"/>
                <w:szCs w:val="21"/>
              </w:rPr>
              <w:t>纽约</w:t>
            </w: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08</w:t>
            </w:r>
            <w:r>
              <w:rPr>
                <w:rFonts w:ascii="宋体" w:hAnsi="宋体" w:hint="eastAsia"/>
                <w:color w:val="000000"/>
                <w:szCs w:val="21"/>
              </w:rPr>
              <w:t>：</w:t>
            </w:r>
            <w:r>
              <w:rPr>
                <w:rFonts w:ascii="宋体" w:hAnsi="宋体" w:hint="eastAsia"/>
                <w:color w:val="000000"/>
                <w:szCs w:val="21"/>
              </w:rPr>
              <w:t>30</w:t>
            </w:r>
            <w:r>
              <w:rPr>
                <w:rFonts w:ascii="宋体" w:hAnsi="宋体"/>
                <w:color w:val="000000"/>
                <w:szCs w:val="21"/>
              </w:rPr>
              <w:t>—</w:t>
            </w:r>
            <w:r>
              <w:rPr>
                <w:rFonts w:ascii="宋体" w:hAnsi="宋体" w:hint="eastAsia"/>
                <w:color w:val="000000"/>
                <w:szCs w:val="21"/>
              </w:rPr>
              <w:t>12</w:t>
            </w:r>
            <w:r>
              <w:rPr>
                <w:rFonts w:ascii="宋体" w:hAnsi="宋体" w:hint="eastAsia"/>
                <w:color w:val="000000"/>
                <w:szCs w:val="21"/>
              </w:rPr>
              <w:t>：</w:t>
            </w:r>
            <w:r>
              <w:rPr>
                <w:rFonts w:ascii="宋体" w:hAnsi="宋体" w:hint="eastAsia"/>
                <w:color w:val="000000"/>
                <w:szCs w:val="21"/>
              </w:rPr>
              <w:t>00</w:t>
            </w:r>
          </w:p>
        </w:tc>
        <w:tc>
          <w:tcPr>
            <w:tcW w:w="6019" w:type="dxa"/>
            <w:gridSpan w:val="2"/>
            <w:vAlign w:val="center"/>
          </w:tcPr>
          <w:p w:rsidR="00D61C26" w:rsidRDefault="00D61C26">
            <w:pPr>
              <w:spacing w:line="440" w:lineRule="atLeast"/>
              <w:rPr>
                <w:b/>
                <w:szCs w:val="21"/>
              </w:rPr>
            </w:pPr>
            <w:r>
              <w:rPr>
                <w:b/>
                <w:szCs w:val="21"/>
              </w:rPr>
              <w:pict>
                <v:shape id="图片 13" o:spid="_x0000_s1030" type="#_x0000_t75" style="position:absolute;left:0;text-align:left;margin-left:187.6pt;margin-top:2.25pt;width:104.25pt;height:84pt;z-index:7;mso-position-horizontal-relative:margin;mso-position-vertical-relative:margin">
                  <v:imagedata r:id="rId15" o:title=""/>
                  <w10:wrap type="square" anchorx="margin" anchory="margin"/>
                </v:shape>
              </w:pict>
            </w:r>
            <w:r w:rsidR="003C1CC6">
              <w:rPr>
                <w:rFonts w:hint="eastAsia"/>
                <w:b/>
                <w:szCs w:val="21"/>
              </w:rPr>
              <w:t>主题：深度企业考察—高盛集团</w:t>
            </w:r>
          </w:p>
          <w:p w:rsidR="00D61C26" w:rsidRDefault="003C1CC6">
            <w:pPr>
              <w:spacing w:line="440" w:lineRule="atLeast"/>
              <w:rPr>
                <w:b/>
                <w:szCs w:val="21"/>
              </w:rPr>
            </w:pPr>
            <w:r>
              <w:rPr>
                <w:rFonts w:hint="eastAsia"/>
                <w:b/>
                <w:szCs w:val="21"/>
              </w:rPr>
              <w:t>对话主题《</w:t>
            </w:r>
            <w:r>
              <w:rPr>
                <w:rFonts w:ascii="宋体" w:hAnsi="宋体" w:hint="eastAsia"/>
                <w:b/>
                <w:color w:val="000000"/>
                <w:szCs w:val="21"/>
              </w:rPr>
              <w:t>投融资与企业并购重组</w:t>
            </w:r>
            <w:r>
              <w:rPr>
                <w:rFonts w:hint="eastAsia"/>
                <w:b/>
                <w:szCs w:val="21"/>
              </w:rPr>
              <w:t>》</w:t>
            </w:r>
          </w:p>
          <w:p w:rsidR="00D61C26" w:rsidRDefault="003C1CC6">
            <w:pPr>
              <w:pStyle w:val="HTML"/>
              <w:shd w:val="clear" w:color="auto" w:fill="FFFFFF"/>
              <w:spacing w:line="440" w:lineRule="atLeast"/>
              <w:rPr>
                <w:rFonts w:cs="Arial"/>
                <w:sz w:val="21"/>
                <w:szCs w:val="21"/>
              </w:rPr>
            </w:pPr>
            <w:r>
              <w:rPr>
                <w:rFonts w:hint="eastAsia"/>
                <w:sz w:val="21"/>
                <w:szCs w:val="21"/>
              </w:rPr>
              <w:t>邀请企业高层管理接待及交流</w:t>
            </w:r>
          </w:p>
        </w:tc>
      </w:tr>
      <w:tr w:rsidR="00D61C26">
        <w:tblPrEx>
          <w:tblCellMar>
            <w:top w:w="0" w:type="dxa"/>
            <w:bottom w:w="0" w:type="dxa"/>
          </w:tblCellMar>
        </w:tblPrEx>
        <w:trPr>
          <w:trHeight w:val="553"/>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12</w:t>
            </w:r>
            <w:r>
              <w:rPr>
                <w:rFonts w:ascii="宋体" w:hAnsi="宋体" w:hint="eastAsia"/>
                <w:color w:val="000000"/>
                <w:szCs w:val="21"/>
              </w:rPr>
              <w:t>：</w:t>
            </w:r>
            <w:r>
              <w:rPr>
                <w:rFonts w:ascii="宋体" w:hAnsi="宋体" w:hint="eastAsia"/>
                <w:color w:val="000000"/>
                <w:szCs w:val="21"/>
              </w:rPr>
              <w:t>00</w:t>
            </w:r>
            <w:r>
              <w:rPr>
                <w:rFonts w:ascii="宋体" w:hAnsi="宋体"/>
                <w:color w:val="000000"/>
                <w:szCs w:val="21"/>
              </w:rPr>
              <w:t>—</w:t>
            </w:r>
            <w:r>
              <w:rPr>
                <w:rFonts w:ascii="宋体" w:hAnsi="宋体" w:hint="eastAsia"/>
                <w:color w:val="000000"/>
                <w:szCs w:val="21"/>
              </w:rPr>
              <w:t>13</w:t>
            </w:r>
            <w:r>
              <w:rPr>
                <w:rFonts w:ascii="宋体" w:hAnsi="宋体" w:hint="eastAsia"/>
                <w:color w:val="000000"/>
                <w:szCs w:val="21"/>
              </w:rPr>
              <w:t>：</w:t>
            </w:r>
            <w:r>
              <w:rPr>
                <w:rFonts w:ascii="宋体" w:hAnsi="宋体" w:hint="eastAsia"/>
                <w:color w:val="000000"/>
                <w:szCs w:val="21"/>
              </w:rPr>
              <w:t>30</w:t>
            </w:r>
          </w:p>
        </w:tc>
        <w:tc>
          <w:tcPr>
            <w:tcW w:w="6019" w:type="dxa"/>
            <w:gridSpan w:val="2"/>
            <w:vAlign w:val="center"/>
          </w:tcPr>
          <w:p w:rsidR="00D61C26" w:rsidRDefault="003C1CC6">
            <w:pPr>
              <w:pStyle w:val="HTML"/>
              <w:shd w:val="clear" w:color="auto" w:fill="FFFFFF"/>
              <w:spacing w:line="440" w:lineRule="atLeast"/>
              <w:rPr>
                <w:rFonts w:cs="Arial"/>
                <w:sz w:val="21"/>
                <w:szCs w:val="21"/>
              </w:rPr>
            </w:pPr>
            <w:r>
              <w:rPr>
                <w:rFonts w:hint="eastAsia"/>
                <w:color w:val="000000"/>
                <w:sz w:val="21"/>
                <w:szCs w:val="21"/>
              </w:rPr>
              <w:t>午餐</w:t>
            </w:r>
          </w:p>
        </w:tc>
      </w:tr>
      <w:tr w:rsidR="00D61C26">
        <w:tblPrEx>
          <w:tblCellMar>
            <w:top w:w="0" w:type="dxa"/>
            <w:bottom w:w="0" w:type="dxa"/>
          </w:tblCellMar>
        </w:tblPrEx>
        <w:trPr>
          <w:trHeight w:val="1976"/>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13</w:t>
            </w:r>
            <w:r>
              <w:rPr>
                <w:rFonts w:ascii="宋体" w:hAnsi="宋体" w:hint="eastAsia"/>
                <w:color w:val="000000"/>
                <w:szCs w:val="21"/>
              </w:rPr>
              <w:t>：</w:t>
            </w:r>
            <w:r>
              <w:rPr>
                <w:rFonts w:ascii="宋体" w:hAnsi="宋体" w:hint="eastAsia"/>
                <w:color w:val="000000"/>
                <w:szCs w:val="21"/>
              </w:rPr>
              <w:t>30</w:t>
            </w:r>
            <w:r>
              <w:rPr>
                <w:rFonts w:ascii="宋体" w:hAnsi="宋体" w:hint="eastAsia"/>
                <w:color w:val="000000"/>
                <w:szCs w:val="21"/>
              </w:rPr>
              <w:t>—</w:t>
            </w:r>
            <w:r>
              <w:rPr>
                <w:rFonts w:ascii="宋体" w:hAnsi="宋体" w:hint="eastAsia"/>
                <w:color w:val="000000"/>
                <w:szCs w:val="21"/>
              </w:rPr>
              <w:t>17</w:t>
            </w:r>
            <w:r>
              <w:rPr>
                <w:rFonts w:ascii="宋体" w:hAnsi="宋体" w:hint="eastAsia"/>
                <w:color w:val="000000"/>
                <w:szCs w:val="21"/>
              </w:rPr>
              <w:t>：</w:t>
            </w:r>
            <w:r>
              <w:rPr>
                <w:rFonts w:ascii="宋体" w:hAnsi="宋体" w:hint="eastAsia"/>
                <w:color w:val="000000"/>
                <w:szCs w:val="21"/>
              </w:rPr>
              <w:t>00</w:t>
            </w:r>
          </w:p>
        </w:tc>
        <w:tc>
          <w:tcPr>
            <w:tcW w:w="6019" w:type="dxa"/>
            <w:gridSpan w:val="2"/>
            <w:vAlign w:val="center"/>
          </w:tcPr>
          <w:p w:rsidR="00D61C26" w:rsidRDefault="00D61C26">
            <w:pPr>
              <w:spacing w:line="440" w:lineRule="atLeast"/>
              <w:rPr>
                <w:szCs w:val="21"/>
              </w:rPr>
            </w:pPr>
            <w:r>
              <w:rPr>
                <w:szCs w:val="21"/>
              </w:rPr>
              <w:pict>
                <v:shape id="_x0000_s1031" type="#_x0000_t75" style="position:absolute;left:0;text-align:left;margin-left:187.6pt;margin-top:7.5pt;width:104.25pt;height:84.75pt;z-index:8;mso-position-horizontal-relative:margin;mso-position-vertical-relative:margin">
                  <v:imagedata r:id="rId16" o:title=""/>
                  <w10:wrap type="square" anchorx="margin" anchory="margin"/>
                </v:shape>
              </w:pict>
            </w:r>
            <w:r w:rsidR="003C1CC6">
              <w:rPr>
                <w:rFonts w:hint="eastAsia"/>
                <w:szCs w:val="21"/>
              </w:rPr>
              <w:t>主题：文化之旅—大都会博物馆</w:t>
            </w:r>
          </w:p>
          <w:p w:rsidR="00D61C26" w:rsidRDefault="003C1CC6">
            <w:pPr>
              <w:pStyle w:val="HTML"/>
              <w:shd w:val="clear" w:color="auto" w:fill="FFFFFF"/>
              <w:spacing w:line="440" w:lineRule="atLeast"/>
              <w:rPr>
                <w:rFonts w:cs="Arial"/>
                <w:sz w:val="21"/>
                <w:szCs w:val="21"/>
              </w:rPr>
            </w:pPr>
            <w:r>
              <w:rPr>
                <w:sz w:val="21"/>
                <w:szCs w:val="21"/>
              </w:rPr>
              <w:t>大都会艺术博物馆</w:t>
            </w:r>
            <w:r>
              <w:rPr>
                <w:rFonts w:hint="eastAsia"/>
                <w:sz w:val="21"/>
                <w:szCs w:val="21"/>
              </w:rPr>
              <w:t>为</w:t>
            </w:r>
            <w:r>
              <w:rPr>
                <w:sz w:val="21"/>
                <w:szCs w:val="21"/>
              </w:rPr>
              <w:t>世界四大美术馆之一</w:t>
            </w:r>
            <w:r>
              <w:rPr>
                <w:rFonts w:hint="eastAsia"/>
                <w:sz w:val="21"/>
                <w:szCs w:val="21"/>
              </w:rPr>
              <w:t>，藏有各地艺术珍品</w:t>
            </w:r>
            <w:r>
              <w:rPr>
                <w:rFonts w:hint="eastAsia"/>
                <w:sz w:val="21"/>
                <w:szCs w:val="21"/>
              </w:rPr>
              <w:t xml:space="preserve"> 330</w:t>
            </w:r>
            <w:r>
              <w:rPr>
                <w:rFonts w:hint="eastAsia"/>
                <w:sz w:val="21"/>
                <w:szCs w:val="21"/>
              </w:rPr>
              <w:t>余万件</w:t>
            </w:r>
            <w:r>
              <w:rPr>
                <w:sz w:val="21"/>
                <w:szCs w:val="21"/>
              </w:rPr>
              <w:t>，现在是世界上首屈一指的大型博物馆。</w:t>
            </w:r>
          </w:p>
        </w:tc>
      </w:tr>
      <w:tr w:rsidR="00D61C26">
        <w:tblPrEx>
          <w:tblCellMar>
            <w:top w:w="0" w:type="dxa"/>
            <w:bottom w:w="0" w:type="dxa"/>
          </w:tblCellMar>
        </w:tblPrEx>
        <w:trPr>
          <w:trHeight w:val="486"/>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17</w:t>
            </w:r>
            <w:r>
              <w:rPr>
                <w:rFonts w:ascii="宋体" w:hAnsi="宋体" w:hint="eastAsia"/>
                <w:color w:val="000000"/>
                <w:szCs w:val="21"/>
              </w:rPr>
              <w:t>：</w:t>
            </w:r>
            <w:r>
              <w:rPr>
                <w:rFonts w:ascii="宋体" w:hAnsi="宋体" w:hint="eastAsia"/>
                <w:color w:val="000000"/>
                <w:szCs w:val="21"/>
              </w:rPr>
              <w:t>30</w:t>
            </w:r>
            <w:r>
              <w:rPr>
                <w:rFonts w:ascii="宋体" w:hAnsi="宋体"/>
                <w:color w:val="000000"/>
                <w:szCs w:val="21"/>
              </w:rPr>
              <w:t>—</w:t>
            </w:r>
            <w:r>
              <w:rPr>
                <w:rFonts w:ascii="宋体" w:hAnsi="宋体" w:hint="eastAsia"/>
                <w:color w:val="000000"/>
                <w:szCs w:val="21"/>
              </w:rPr>
              <w:t>20</w:t>
            </w:r>
            <w:r>
              <w:rPr>
                <w:rFonts w:ascii="宋体" w:hAnsi="宋体" w:hint="eastAsia"/>
                <w:color w:val="000000"/>
                <w:szCs w:val="21"/>
              </w:rPr>
              <w:t>：</w:t>
            </w:r>
            <w:r>
              <w:rPr>
                <w:rFonts w:ascii="宋体" w:hAnsi="宋体" w:hint="eastAsia"/>
                <w:color w:val="000000"/>
                <w:szCs w:val="21"/>
              </w:rPr>
              <w:t>30</w:t>
            </w:r>
          </w:p>
        </w:tc>
        <w:tc>
          <w:tcPr>
            <w:tcW w:w="6019" w:type="dxa"/>
            <w:gridSpan w:val="2"/>
            <w:vAlign w:val="center"/>
          </w:tcPr>
          <w:p w:rsidR="00D61C26" w:rsidRDefault="003C1CC6">
            <w:pPr>
              <w:pStyle w:val="HTML"/>
              <w:shd w:val="clear" w:color="auto" w:fill="FFFFFF"/>
              <w:spacing w:line="440" w:lineRule="atLeast"/>
              <w:rPr>
                <w:rFonts w:cs="Arial"/>
                <w:sz w:val="21"/>
                <w:szCs w:val="21"/>
              </w:rPr>
            </w:pPr>
            <w:r>
              <w:rPr>
                <w:rFonts w:cs="Arial" w:hint="eastAsia"/>
                <w:sz w:val="21"/>
                <w:szCs w:val="21"/>
              </w:rPr>
              <w:t>晚餐；入住酒店</w:t>
            </w:r>
          </w:p>
        </w:tc>
      </w:tr>
      <w:tr w:rsidR="00D61C26">
        <w:tblPrEx>
          <w:tblCellMar>
            <w:top w:w="0" w:type="dxa"/>
            <w:bottom w:w="0" w:type="dxa"/>
          </w:tblCellMar>
        </w:tblPrEx>
        <w:trPr>
          <w:trHeight w:val="1749"/>
        </w:trPr>
        <w:tc>
          <w:tcPr>
            <w:tcW w:w="833" w:type="dxa"/>
            <w:vMerge w:val="restart"/>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lastRenderedPageBreak/>
              <w:t>Day4</w:t>
            </w:r>
          </w:p>
        </w:tc>
        <w:tc>
          <w:tcPr>
            <w:tcW w:w="1327" w:type="dxa"/>
            <w:gridSpan w:val="2"/>
            <w:vMerge w:val="restart"/>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纽约（西点）</w:t>
            </w: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08</w:t>
            </w:r>
            <w:r>
              <w:rPr>
                <w:rFonts w:ascii="宋体" w:hAnsi="宋体" w:hint="eastAsia"/>
                <w:color w:val="000000"/>
                <w:szCs w:val="21"/>
              </w:rPr>
              <w:t>：</w:t>
            </w:r>
            <w:r>
              <w:rPr>
                <w:rFonts w:ascii="宋体" w:hAnsi="宋体" w:hint="eastAsia"/>
                <w:color w:val="000000"/>
                <w:szCs w:val="21"/>
              </w:rPr>
              <w:t>30</w:t>
            </w:r>
            <w:r>
              <w:rPr>
                <w:rFonts w:ascii="宋体" w:hAnsi="宋体"/>
                <w:color w:val="000000"/>
                <w:szCs w:val="21"/>
              </w:rPr>
              <w:t>—</w:t>
            </w:r>
            <w:r>
              <w:rPr>
                <w:rFonts w:ascii="宋体" w:hAnsi="宋体" w:hint="eastAsia"/>
                <w:color w:val="000000"/>
                <w:szCs w:val="21"/>
              </w:rPr>
              <w:t>12</w:t>
            </w:r>
            <w:r>
              <w:rPr>
                <w:rFonts w:ascii="宋体" w:hAnsi="宋体" w:hint="eastAsia"/>
                <w:color w:val="000000"/>
                <w:szCs w:val="21"/>
              </w:rPr>
              <w:t>：</w:t>
            </w:r>
            <w:r>
              <w:rPr>
                <w:rFonts w:ascii="宋体" w:hAnsi="宋体" w:hint="eastAsia"/>
                <w:color w:val="000000"/>
                <w:szCs w:val="21"/>
              </w:rPr>
              <w:t>00</w:t>
            </w:r>
          </w:p>
        </w:tc>
        <w:tc>
          <w:tcPr>
            <w:tcW w:w="6019" w:type="dxa"/>
            <w:gridSpan w:val="2"/>
            <w:vAlign w:val="center"/>
          </w:tcPr>
          <w:p w:rsidR="00D61C26" w:rsidRDefault="00D61C26">
            <w:pPr>
              <w:spacing w:line="440" w:lineRule="atLeast"/>
              <w:rPr>
                <w:rFonts w:ascii="宋体" w:hAnsi="宋体"/>
                <w:b/>
                <w:color w:val="000000"/>
                <w:szCs w:val="21"/>
              </w:rPr>
            </w:pPr>
            <w:r>
              <w:rPr>
                <w:rFonts w:ascii="宋体" w:hAnsi="宋体"/>
                <w:b/>
                <w:color w:val="000000"/>
                <w:szCs w:val="21"/>
              </w:rPr>
              <w:pict>
                <v:shape id="图片 20" o:spid="_x0000_s1032" type="#_x0000_t75" style="position:absolute;left:0;text-align:left;margin-left:191.35pt;margin-top:.75pt;width:100.5pt;height:78pt;z-index:9;mso-position-horizontal-relative:margin;mso-position-vertical-relative:margin">
                  <v:imagedata r:id="rId17" o:title=""/>
                  <w10:wrap type="square" anchorx="margin" anchory="margin"/>
                </v:shape>
              </w:pict>
            </w:r>
            <w:r w:rsidR="003C1CC6">
              <w:rPr>
                <w:rFonts w:ascii="宋体" w:hAnsi="宋体" w:hint="eastAsia"/>
                <w:b/>
                <w:color w:val="000000"/>
                <w:szCs w:val="21"/>
              </w:rPr>
              <w:t>西点军校</w:t>
            </w:r>
            <w:r w:rsidR="003C1CC6">
              <w:rPr>
                <w:rFonts w:ascii="宋体" w:hAnsi="宋体" w:hint="eastAsia"/>
                <w:b/>
                <w:color w:val="000000"/>
                <w:szCs w:val="21"/>
              </w:rPr>
              <w:t>---</w:t>
            </w:r>
            <w:r w:rsidR="003C1CC6">
              <w:rPr>
                <w:rFonts w:ascii="宋体" w:hAnsi="宋体" w:hint="eastAsia"/>
                <w:b/>
                <w:color w:val="000000"/>
                <w:szCs w:val="21"/>
              </w:rPr>
              <w:t>学习：校内上课</w:t>
            </w:r>
          </w:p>
          <w:p w:rsidR="00D61C26" w:rsidRDefault="003C1CC6">
            <w:pPr>
              <w:spacing w:line="440" w:lineRule="atLeast"/>
              <w:rPr>
                <w:rFonts w:ascii="宋体" w:hAnsi="宋体"/>
                <w:b/>
                <w:color w:val="000000"/>
                <w:szCs w:val="21"/>
              </w:rPr>
            </w:pPr>
            <w:r>
              <w:rPr>
                <w:rFonts w:ascii="宋体" w:hAnsi="宋体" w:hint="eastAsia"/>
                <w:b/>
                <w:color w:val="000000"/>
                <w:szCs w:val="21"/>
              </w:rPr>
              <w:t>课程学习《军事化</w:t>
            </w:r>
            <w:r>
              <w:rPr>
                <w:rFonts w:ascii="宋体" w:hAnsi="宋体" w:hint="eastAsia"/>
                <w:b/>
                <w:color w:val="000000"/>
                <w:szCs w:val="21"/>
              </w:rPr>
              <w:t>-</w:t>
            </w:r>
            <w:r>
              <w:rPr>
                <w:rFonts w:ascii="宋体" w:hAnsi="宋体" w:hint="eastAsia"/>
                <w:b/>
                <w:szCs w:val="21"/>
              </w:rPr>
              <w:t>团队执行力</w:t>
            </w:r>
            <w:r>
              <w:rPr>
                <w:rFonts w:ascii="宋体" w:hAnsi="宋体" w:hint="eastAsia"/>
                <w:b/>
                <w:color w:val="000000"/>
                <w:szCs w:val="21"/>
              </w:rPr>
              <w:t>》</w:t>
            </w:r>
          </w:p>
          <w:p w:rsidR="00D61C26" w:rsidRDefault="003C1CC6">
            <w:pPr>
              <w:spacing w:line="440" w:lineRule="atLeast"/>
              <w:rPr>
                <w:rFonts w:ascii="宋体" w:hAnsi="宋体"/>
                <w:color w:val="000000"/>
                <w:szCs w:val="21"/>
              </w:rPr>
            </w:pPr>
            <w:r>
              <w:rPr>
                <w:rFonts w:ascii="宋体" w:hAnsi="宋体" w:hint="eastAsia"/>
                <w:b/>
                <w:color w:val="000000"/>
                <w:szCs w:val="21"/>
              </w:rPr>
              <w:t>授课老师：中校以上军衔</w:t>
            </w:r>
          </w:p>
        </w:tc>
      </w:tr>
      <w:tr w:rsidR="00D61C26">
        <w:tblPrEx>
          <w:tblCellMar>
            <w:top w:w="0" w:type="dxa"/>
            <w:bottom w:w="0" w:type="dxa"/>
          </w:tblCellMar>
        </w:tblPrEx>
        <w:trPr>
          <w:trHeight w:val="413"/>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12</w:t>
            </w:r>
            <w:r>
              <w:rPr>
                <w:rFonts w:ascii="宋体" w:hAnsi="宋体" w:hint="eastAsia"/>
                <w:color w:val="000000"/>
                <w:szCs w:val="21"/>
              </w:rPr>
              <w:t>：</w:t>
            </w:r>
            <w:r>
              <w:rPr>
                <w:rFonts w:ascii="宋体" w:hAnsi="宋体" w:hint="eastAsia"/>
                <w:color w:val="000000"/>
                <w:szCs w:val="21"/>
              </w:rPr>
              <w:t>00</w:t>
            </w:r>
            <w:r>
              <w:rPr>
                <w:rFonts w:ascii="宋体" w:hAnsi="宋体"/>
                <w:color w:val="000000"/>
                <w:szCs w:val="21"/>
              </w:rPr>
              <w:t>—</w:t>
            </w:r>
            <w:r>
              <w:rPr>
                <w:rFonts w:ascii="宋体" w:hAnsi="宋体" w:hint="eastAsia"/>
                <w:color w:val="000000"/>
                <w:szCs w:val="21"/>
              </w:rPr>
              <w:t>13</w:t>
            </w:r>
            <w:r>
              <w:rPr>
                <w:rFonts w:ascii="宋体" w:hAnsi="宋体" w:hint="eastAsia"/>
                <w:color w:val="000000"/>
                <w:szCs w:val="21"/>
              </w:rPr>
              <w:t>：</w:t>
            </w:r>
            <w:r>
              <w:rPr>
                <w:rFonts w:ascii="宋体" w:hAnsi="宋体" w:hint="eastAsia"/>
                <w:color w:val="000000"/>
                <w:szCs w:val="21"/>
              </w:rPr>
              <w:t>30</w:t>
            </w:r>
          </w:p>
        </w:tc>
        <w:tc>
          <w:tcPr>
            <w:tcW w:w="6019" w:type="dxa"/>
            <w:gridSpan w:val="2"/>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午餐</w:t>
            </w:r>
          </w:p>
        </w:tc>
      </w:tr>
      <w:tr w:rsidR="00D61C26">
        <w:tblPrEx>
          <w:tblCellMar>
            <w:top w:w="0" w:type="dxa"/>
            <w:bottom w:w="0" w:type="dxa"/>
          </w:tblCellMar>
        </w:tblPrEx>
        <w:trPr>
          <w:trHeight w:val="1667"/>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rPr>
                <w:rFonts w:ascii="宋体" w:hAnsi="宋体"/>
                <w:b/>
                <w:szCs w:val="21"/>
              </w:rPr>
            </w:pPr>
            <w:r>
              <w:rPr>
                <w:rFonts w:ascii="宋体" w:hAnsi="宋体" w:hint="eastAsia"/>
                <w:szCs w:val="21"/>
              </w:rPr>
              <w:t>13</w:t>
            </w:r>
            <w:r>
              <w:rPr>
                <w:rFonts w:ascii="宋体" w:hAnsi="宋体" w:hint="eastAsia"/>
                <w:szCs w:val="21"/>
              </w:rPr>
              <w:t>：</w:t>
            </w:r>
            <w:r>
              <w:rPr>
                <w:rFonts w:ascii="宋体" w:hAnsi="宋体" w:hint="eastAsia"/>
                <w:szCs w:val="21"/>
              </w:rPr>
              <w:t>30</w:t>
            </w:r>
            <w:r>
              <w:rPr>
                <w:rFonts w:ascii="宋体" w:hAnsi="宋体" w:hint="eastAsia"/>
                <w:szCs w:val="21"/>
              </w:rPr>
              <w:t>—</w:t>
            </w:r>
            <w:r>
              <w:rPr>
                <w:rFonts w:ascii="宋体" w:hAnsi="宋体" w:hint="eastAsia"/>
                <w:szCs w:val="21"/>
              </w:rPr>
              <w:t>18</w:t>
            </w:r>
            <w:r>
              <w:rPr>
                <w:rFonts w:ascii="宋体" w:hAnsi="宋体" w:hint="eastAsia"/>
                <w:szCs w:val="21"/>
              </w:rPr>
              <w:t>：</w:t>
            </w:r>
            <w:r>
              <w:rPr>
                <w:rFonts w:ascii="宋体" w:hAnsi="宋体" w:hint="eastAsia"/>
                <w:szCs w:val="21"/>
              </w:rPr>
              <w:t>00</w:t>
            </w:r>
          </w:p>
        </w:tc>
        <w:tc>
          <w:tcPr>
            <w:tcW w:w="6019" w:type="dxa"/>
            <w:gridSpan w:val="2"/>
            <w:vAlign w:val="center"/>
          </w:tcPr>
          <w:p w:rsidR="00D61C26" w:rsidRDefault="00D61C26">
            <w:pPr>
              <w:spacing w:line="440" w:lineRule="atLeast"/>
              <w:rPr>
                <w:rFonts w:ascii="宋体" w:hAnsi="宋体"/>
                <w:b/>
                <w:szCs w:val="21"/>
              </w:rPr>
            </w:pPr>
            <w:r>
              <w:rPr>
                <w:rFonts w:ascii="宋体" w:hAnsi="宋体"/>
                <w:b/>
                <w:szCs w:val="21"/>
              </w:rPr>
              <w:pict>
                <v:shape id="图片 27" o:spid="_x0000_s1033" type="#_x0000_t75" style="position:absolute;left:0;text-align:left;margin-left:191.35pt;margin-top:.75pt;width:100.5pt;height:78pt;z-index:15;mso-position-horizontal-relative:margin;mso-position-vertical-relative:margin">
                  <v:imagedata r:id="rId18" o:title=""/>
                  <w10:wrap type="square" anchorx="margin" anchory="margin"/>
                </v:shape>
              </w:pict>
            </w:r>
            <w:r w:rsidR="003C1CC6">
              <w:rPr>
                <w:rFonts w:ascii="宋体" w:hAnsi="宋体" w:hint="eastAsia"/>
                <w:b/>
                <w:szCs w:val="21"/>
              </w:rPr>
              <w:t>课程学习</w:t>
            </w:r>
            <w:r w:rsidR="003C1CC6">
              <w:rPr>
                <w:rFonts w:ascii="宋体" w:hAnsi="宋体" w:hint="eastAsia"/>
                <w:b/>
                <w:szCs w:val="21"/>
              </w:rPr>
              <w:t>--</w:t>
            </w:r>
            <w:r w:rsidR="003C1CC6">
              <w:rPr>
                <w:rFonts w:ascii="宋体" w:hAnsi="宋体" w:hint="eastAsia"/>
                <w:b/>
                <w:szCs w:val="21"/>
              </w:rPr>
              <w:t>《</w:t>
            </w:r>
            <w:r w:rsidR="003C1CC6">
              <w:rPr>
                <w:rFonts w:ascii="宋体" w:hAnsi="宋体" w:hint="eastAsia"/>
                <w:b/>
                <w:color w:val="000000"/>
                <w:szCs w:val="21"/>
              </w:rPr>
              <w:t>领袖领导力</w:t>
            </w:r>
            <w:r w:rsidR="003C1CC6">
              <w:rPr>
                <w:rFonts w:ascii="宋体" w:hAnsi="宋体" w:hint="eastAsia"/>
                <w:b/>
                <w:szCs w:val="21"/>
              </w:rPr>
              <w:t>》</w:t>
            </w:r>
            <w:r w:rsidR="003C1CC6">
              <w:rPr>
                <w:rFonts w:ascii="宋体" w:hAnsi="宋体" w:hint="eastAsia"/>
                <w:b/>
                <w:szCs w:val="21"/>
              </w:rPr>
              <w:t xml:space="preserve"> </w:t>
            </w:r>
          </w:p>
          <w:p w:rsidR="00D61C26" w:rsidRDefault="003C1CC6">
            <w:pPr>
              <w:spacing w:line="440" w:lineRule="atLeast"/>
              <w:rPr>
                <w:rFonts w:ascii="宋体" w:hAnsi="宋体"/>
                <w:b/>
                <w:szCs w:val="21"/>
              </w:rPr>
            </w:pPr>
            <w:r>
              <w:rPr>
                <w:rFonts w:ascii="宋体" w:hAnsi="宋体" w:hint="eastAsia"/>
                <w:b/>
                <w:color w:val="000000"/>
                <w:szCs w:val="21"/>
              </w:rPr>
              <w:t>授课老师：中校以上军衔</w:t>
            </w:r>
          </w:p>
          <w:p w:rsidR="00D61C26" w:rsidRDefault="003C1CC6">
            <w:pPr>
              <w:spacing w:line="440" w:lineRule="atLeast"/>
              <w:rPr>
                <w:rFonts w:ascii="宋体" w:hAnsi="宋体"/>
                <w:b/>
                <w:color w:val="000000"/>
                <w:szCs w:val="21"/>
              </w:rPr>
            </w:pPr>
            <w:r>
              <w:rPr>
                <w:rFonts w:ascii="宋体" w:hAnsi="宋体" w:hint="eastAsia"/>
                <w:b/>
                <w:color w:val="000000"/>
                <w:szCs w:val="21"/>
              </w:rPr>
              <w:t>课程结束后游览西点校园</w:t>
            </w:r>
          </w:p>
        </w:tc>
      </w:tr>
      <w:tr w:rsidR="00D61C26">
        <w:tblPrEx>
          <w:tblCellMar>
            <w:top w:w="0" w:type="dxa"/>
            <w:bottom w:w="0" w:type="dxa"/>
          </w:tblCellMar>
        </w:tblPrEx>
        <w:trPr>
          <w:trHeight w:val="700"/>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rPr>
                <w:rFonts w:ascii="宋体" w:hAnsi="宋体"/>
                <w:szCs w:val="21"/>
              </w:rPr>
            </w:pPr>
            <w:r>
              <w:rPr>
                <w:rFonts w:ascii="宋体" w:hAnsi="宋体" w:hint="eastAsia"/>
                <w:szCs w:val="21"/>
              </w:rPr>
              <w:t>18</w:t>
            </w:r>
            <w:r>
              <w:rPr>
                <w:rFonts w:ascii="宋体" w:hAnsi="宋体" w:hint="eastAsia"/>
                <w:szCs w:val="21"/>
              </w:rPr>
              <w:t>：</w:t>
            </w:r>
            <w:r>
              <w:rPr>
                <w:rFonts w:ascii="宋体" w:hAnsi="宋体" w:hint="eastAsia"/>
                <w:szCs w:val="21"/>
              </w:rPr>
              <w:t>30</w:t>
            </w:r>
            <w:r>
              <w:rPr>
                <w:rFonts w:ascii="宋体" w:hAnsi="宋体"/>
                <w:szCs w:val="21"/>
              </w:rPr>
              <w:t>—</w:t>
            </w:r>
            <w:r>
              <w:rPr>
                <w:rFonts w:ascii="宋体" w:hAnsi="宋体" w:hint="eastAsia"/>
                <w:szCs w:val="21"/>
              </w:rPr>
              <w:t>20</w:t>
            </w:r>
            <w:r>
              <w:rPr>
                <w:rFonts w:ascii="宋体" w:hAnsi="宋体" w:hint="eastAsia"/>
                <w:szCs w:val="21"/>
              </w:rPr>
              <w:t>：</w:t>
            </w:r>
            <w:r>
              <w:rPr>
                <w:rFonts w:ascii="宋体" w:hAnsi="宋体" w:hint="eastAsia"/>
                <w:szCs w:val="21"/>
              </w:rPr>
              <w:t>00</w:t>
            </w:r>
          </w:p>
        </w:tc>
        <w:tc>
          <w:tcPr>
            <w:tcW w:w="6019" w:type="dxa"/>
            <w:gridSpan w:val="2"/>
            <w:vAlign w:val="center"/>
          </w:tcPr>
          <w:p w:rsidR="00D61C26" w:rsidRDefault="003C1CC6">
            <w:pPr>
              <w:spacing w:line="440" w:lineRule="atLeast"/>
              <w:rPr>
                <w:rFonts w:ascii="宋体" w:hAnsi="宋体"/>
                <w:b/>
                <w:szCs w:val="21"/>
              </w:rPr>
            </w:pPr>
            <w:r>
              <w:rPr>
                <w:rFonts w:ascii="宋体" w:hAnsi="宋体" w:cs="Arial" w:hint="eastAsia"/>
                <w:bCs/>
                <w:szCs w:val="21"/>
              </w:rPr>
              <w:t>晚餐；入住酒店</w:t>
            </w:r>
          </w:p>
        </w:tc>
      </w:tr>
      <w:tr w:rsidR="00D61C26">
        <w:tblPrEx>
          <w:tblCellMar>
            <w:top w:w="0" w:type="dxa"/>
            <w:bottom w:w="0" w:type="dxa"/>
          </w:tblCellMar>
        </w:tblPrEx>
        <w:trPr>
          <w:trHeight w:val="611"/>
        </w:trPr>
        <w:tc>
          <w:tcPr>
            <w:tcW w:w="833" w:type="dxa"/>
            <w:vMerge w:val="restart"/>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Day5</w:t>
            </w:r>
          </w:p>
        </w:tc>
        <w:tc>
          <w:tcPr>
            <w:tcW w:w="1327" w:type="dxa"/>
            <w:gridSpan w:val="2"/>
            <w:vMerge w:val="restart"/>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西点</w:t>
            </w:r>
            <w:r>
              <w:rPr>
                <w:rFonts w:ascii="宋体" w:hAnsi="宋体"/>
                <w:color w:val="000000"/>
                <w:szCs w:val="21"/>
              </w:rPr>
              <w:t>—</w:t>
            </w:r>
            <w:r>
              <w:rPr>
                <w:rFonts w:ascii="宋体" w:hAnsi="宋体" w:hint="eastAsia"/>
                <w:color w:val="000000"/>
                <w:szCs w:val="21"/>
              </w:rPr>
              <w:t>波士顿</w:t>
            </w: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08</w:t>
            </w:r>
            <w:r>
              <w:rPr>
                <w:rFonts w:ascii="宋体" w:hAnsi="宋体" w:hint="eastAsia"/>
                <w:color w:val="000000"/>
                <w:szCs w:val="21"/>
              </w:rPr>
              <w:t>：</w:t>
            </w:r>
            <w:r>
              <w:rPr>
                <w:rFonts w:ascii="宋体" w:hAnsi="宋体" w:hint="eastAsia"/>
                <w:color w:val="000000"/>
                <w:szCs w:val="21"/>
              </w:rPr>
              <w:t>00</w:t>
            </w:r>
            <w:r>
              <w:rPr>
                <w:rFonts w:ascii="宋体" w:hAnsi="宋体"/>
                <w:color w:val="000000"/>
                <w:szCs w:val="21"/>
              </w:rPr>
              <w:t>—</w:t>
            </w:r>
            <w:r>
              <w:rPr>
                <w:rFonts w:ascii="宋体" w:hAnsi="宋体" w:hint="eastAsia"/>
                <w:color w:val="000000"/>
                <w:szCs w:val="21"/>
              </w:rPr>
              <w:t>12</w:t>
            </w:r>
            <w:r>
              <w:rPr>
                <w:rFonts w:ascii="宋体" w:hAnsi="宋体" w:hint="eastAsia"/>
                <w:color w:val="000000"/>
                <w:szCs w:val="21"/>
              </w:rPr>
              <w:t>：</w:t>
            </w:r>
            <w:r>
              <w:rPr>
                <w:rFonts w:ascii="宋体" w:hAnsi="宋体" w:hint="eastAsia"/>
                <w:color w:val="000000"/>
                <w:szCs w:val="21"/>
              </w:rPr>
              <w:t>00</w:t>
            </w:r>
          </w:p>
        </w:tc>
        <w:tc>
          <w:tcPr>
            <w:tcW w:w="6019" w:type="dxa"/>
            <w:gridSpan w:val="2"/>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早餐后出发</w:t>
            </w:r>
            <w:r>
              <w:rPr>
                <w:rFonts w:ascii="宋体" w:hAnsi="宋体"/>
                <w:color w:val="000000"/>
                <w:szCs w:val="21"/>
              </w:rPr>
              <w:t>—</w:t>
            </w:r>
            <w:r>
              <w:rPr>
                <w:rFonts w:ascii="宋体" w:hAnsi="宋体" w:hint="eastAsia"/>
                <w:color w:val="000000"/>
                <w:szCs w:val="21"/>
              </w:rPr>
              <w:t>波士顿（乘车约</w:t>
            </w:r>
            <w:r>
              <w:rPr>
                <w:rFonts w:ascii="宋体" w:hAnsi="宋体" w:hint="eastAsia"/>
                <w:color w:val="000000"/>
                <w:szCs w:val="21"/>
              </w:rPr>
              <w:t>3.5</w:t>
            </w:r>
            <w:r>
              <w:rPr>
                <w:rFonts w:ascii="宋体" w:hAnsi="宋体" w:hint="eastAsia"/>
                <w:color w:val="000000"/>
                <w:szCs w:val="21"/>
              </w:rPr>
              <w:t>个小时）</w:t>
            </w:r>
          </w:p>
        </w:tc>
      </w:tr>
      <w:tr w:rsidR="00D61C26">
        <w:tblPrEx>
          <w:tblCellMar>
            <w:top w:w="0" w:type="dxa"/>
            <w:bottom w:w="0" w:type="dxa"/>
          </w:tblCellMar>
        </w:tblPrEx>
        <w:trPr>
          <w:trHeight w:val="691"/>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12</w:t>
            </w:r>
            <w:r>
              <w:rPr>
                <w:rFonts w:ascii="宋体" w:hAnsi="宋体" w:hint="eastAsia"/>
                <w:color w:val="000000"/>
                <w:szCs w:val="21"/>
              </w:rPr>
              <w:t>：</w:t>
            </w:r>
            <w:r>
              <w:rPr>
                <w:rFonts w:ascii="宋体" w:hAnsi="宋体" w:hint="eastAsia"/>
                <w:color w:val="000000"/>
                <w:szCs w:val="21"/>
              </w:rPr>
              <w:t>00</w:t>
            </w:r>
            <w:r>
              <w:rPr>
                <w:rFonts w:ascii="宋体" w:hAnsi="宋体" w:hint="eastAsia"/>
                <w:color w:val="000000"/>
                <w:szCs w:val="21"/>
              </w:rPr>
              <w:t>—</w:t>
            </w:r>
            <w:r>
              <w:rPr>
                <w:rFonts w:ascii="宋体" w:hAnsi="宋体" w:hint="eastAsia"/>
                <w:color w:val="000000"/>
                <w:szCs w:val="21"/>
              </w:rPr>
              <w:t>13</w:t>
            </w:r>
            <w:r>
              <w:rPr>
                <w:rFonts w:ascii="宋体" w:hAnsi="宋体" w:hint="eastAsia"/>
                <w:color w:val="000000"/>
                <w:szCs w:val="21"/>
              </w:rPr>
              <w:t>：</w:t>
            </w:r>
            <w:r>
              <w:rPr>
                <w:rFonts w:ascii="宋体" w:hAnsi="宋体" w:hint="eastAsia"/>
                <w:color w:val="000000"/>
                <w:szCs w:val="21"/>
              </w:rPr>
              <w:t>30</w:t>
            </w:r>
          </w:p>
        </w:tc>
        <w:tc>
          <w:tcPr>
            <w:tcW w:w="6019" w:type="dxa"/>
            <w:gridSpan w:val="2"/>
            <w:vAlign w:val="center"/>
          </w:tcPr>
          <w:p w:rsidR="00D61C26" w:rsidRDefault="003C1CC6">
            <w:pPr>
              <w:spacing w:line="440" w:lineRule="atLeast"/>
              <w:rPr>
                <w:rFonts w:ascii="宋体" w:hAnsi="宋体"/>
                <w:szCs w:val="21"/>
              </w:rPr>
            </w:pPr>
            <w:r>
              <w:rPr>
                <w:rFonts w:ascii="宋体" w:hAnsi="宋体" w:hint="eastAsia"/>
                <w:szCs w:val="21"/>
              </w:rPr>
              <w:t>午餐</w:t>
            </w:r>
          </w:p>
        </w:tc>
      </w:tr>
      <w:tr w:rsidR="00D61C26">
        <w:tblPrEx>
          <w:tblCellMar>
            <w:top w:w="0" w:type="dxa"/>
            <w:bottom w:w="0" w:type="dxa"/>
          </w:tblCellMar>
        </w:tblPrEx>
        <w:trPr>
          <w:trHeight w:val="1080"/>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14</w:t>
            </w:r>
            <w:r>
              <w:rPr>
                <w:rFonts w:ascii="宋体" w:hAnsi="宋体" w:hint="eastAsia"/>
                <w:color w:val="000000"/>
                <w:szCs w:val="21"/>
              </w:rPr>
              <w:t>：</w:t>
            </w:r>
            <w:r>
              <w:rPr>
                <w:rFonts w:ascii="宋体" w:hAnsi="宋体" w:hint="eastAsia"/>
                <w:color w:val="000000"/>
                <w:szCs w:val="21"/>
              </w:rPr>
              <w:t>00</w:t>
            </w:r>
            <w:r>
              <w:rPr>
                <w:rFonts w:ascii="宋体" w:hAnsi="宋体" w:hint="eastAsia"/>
                <w:color w:val="000000"/>
                <w:szCs w:val="21"/>
              </w:rPr>
              <w:t>—</w:t>
            </w:r>
            <w:r>
              <w:rPr>
                <w:rFonts w:ascii="宋体" w:hAnsi="宋体" w:hint="eastAsia"/>
                <w:color w:val="000000"/>
                <w:szCs w:val="21"/>
              </w:rPr>
              <w:t>17</w:t>
            </w:r>
            <w:r>
              <w:rPr>
                <w:rFonts w:ascii="宋体" w:hAnsi="宋体" w:hint="eastAsia"/>
                <w:color w:val="000000"/>
                <w:szCs w:val="21"/>
              </w:rPr>
              <w:t>：</w:t>
            </w:r>
            <w:r>
              <w:rPr>
                <w:rFonts w:ascii="宋体" w:hAnsi="宋体" w:hint="eastAsia"/>
                <w:color w:val="000000"/>
                <w:szCs w:val="21"/>
              </w:rPr>
              <w:t>00</w:t>
            </w:r>
          </w:p>
        </w:tc>
        <w:tc>
          <w:tcPr>
            <w:tcW w:w="6019" w:type="dxa"/>
            <w:gridSpan w:val="2"/>
            <w:vAlign w:val="center"/>
          </w:tcPr>
          <w:p w:rsidR="00D61C26" w:rsidRDefault="00D61C26">
            <w:pPr>
              <w:spacing w:line="440" w:lineRule="atLeast"/>
              <w:rPr>
                <w:rFonts w:ascii="宋体" w:hAnsi="宋体"/>
                <w:b/>
                <w:color w:val="000000"/>
                <w:szCs w:val="21"/>
              </w:rPr>
            </w:pPr>
            <w:r>
              <w:rPr>
                <w:rFonts w:ascii="宋体" w:hAnsi="宋体"/>
                <w:b/>
                <w:color w:val="000000"/>
                <w:szCs w:val="21"/>
              </w:rPr>
              <w:pict>
                <v:shape id="图片 21" o:spid="_x0000_s1034" type="#_x0000_t75" style="position:absolute;left:0;text-align:left;margin-left:190.6pt;margin-top:5.25pt;width:101.25pt;height:75pt;z-index:10;mso-position-horizontal-relative:margin;mso-position-vertical-relative:margin">
                  <v:imagedata r:id="rId19" o:title=""/>
                  <w10:wrap type="square" anchorx="margin" anchory="margin"/>
                </v:shape>
              </w:pict>
            </w:r>
            <w:r w:rsidR="003C1CC6">
              <w:rPr>
                <w:rFonts w:ascii="宋体" w:hAnsi="宋体" w:hint="eastAsia"/>
                <w:b/>
                <w:color w:val="000000"/>
                <w:szCs w:val="21"/>
              </w:rPr>
              <w:t>哈佛大学</w:t>
            </w:r>
            <w:r w:rsidR="003C1CC6">
              <w:rPr>
                <w:rFonts w:ascii="宋体" w:hAnsi="宋体" w:hint="eastAsia"/>
                <w:b/>
                <w:color w:val="000000"/>
                <w:szCs w:val="21"/>
              </w:rPr>
              <w:t>--</w:t>
            </w:r>
            <w:r w:rsidR="003C1CC6">
              <w:rPr>
                <w:rFonts w:ascii="宋体" w:hAnsi="宋体" w:hint="eastAsia"/>
                <w:b/>
                <w:color w:val="000000"/>
                <w:szCs w:val="21"/>
              </w:rPr>
              <w:t>课程学习《企业创新资本》</w:t>
            </w:r>
          </w:p>
          <w:p w:rsidR="00D61C26" w:rsidRDefault="003C1CC6">
            <w:pPr>
              <w:spacing w:line="440" w:lineRule="atLeast"/>
              <w:rPr>
                <w:rFonts w:ascii="宋体" w:hAnsi="宋体"/>
                <w:color w:val="000000"/>
                <w:szCs w:val="21"/>
              </w:rPr>
            </w:pPr>
            <w:r>
              <w:rPr>
                <w:rFonts w:ascii="宋体" w:hAnsi="宋体" w:hint="eastAsia"/>
                <w:color w:val="000000"/>
                <w:szCs w:val="21"/>
              </w:rPr>
              <w:t>哈佛大学终身教授授课</w:t>
            </w:r>
          </w:p>
          <w:p w:rsidR="00D61C26" w:rsidRDefault="003C1CC6">
            <w:pPr>
              <w:spacing w:line="440" w:lineRule="atLeast"/>
              <w:rPr>
                <w:rFonts w:ascii="宋体" w:hAnsi="宋体"/>
                <w:b/>
                <w:szCs w:val="21"/>
              </w:rPr>
            </w:pPr>
            <w:r>
              <w:rPr>
                <w:rFonts w:ascii="宋体" w:hAnsi="宋体" w:hint="eastAsia"/>
                <w:color w:val="000000"/>
                <w:szCs w:val="21"/>
              </w:rPr>
              <w:t>课程结束后深度游哈佛大学及麻省理工大学</w:t>
            </w:r>
          </w:p>
        </w:tc>
      </w:tr>
      <w:tr w:rsidR="00D61C26">
        <w:tblPrEx>
          <w:tblCellMar>
            <w:top w:w="0" w:type="dxa"/>
            <w:bottom w:w="0" w:type="dxa"/>
          </w:tblCellMar>
        </w:tblPrEx>
        <w:trPr>
          <w:trHeight w:val="570"/>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17</w:t>
            </w:r>
            <w:r>
              <w:rPr>
                <w:rFonts w:ascii="宋体" w:hAnsi="宋体" w:hint="eastAsia"/>
                <w:color w:val="000000"/>
                <w:szCs w:val="21"/>
              </w:rPr>
              <w:t>：</w:t>
            </w:r>
            <w:r>
              <w:rPr>
                <w:rFonts w:ascii="宋体" w:hAnsi="宋体" w:hint="eastAsia"/>
                <w:color w:val="000000"/>
                <w:szCs w:val="21"/>
              </w:rPr>
              <w:t>30</w:t>
            </w:r>
            <w:r>
              <w:rPr>
                <w:rFonts w:ascii="宋体" w:hAnsi="宋体"/>
                <w:color w:val="000000"/>
                <w:szCs w:val="21"/>
              </w:rPr>
              <w:t>—</w:t>
            </w:r>
            <w:r>
              <w:rPr>
                <w:rFonts w:ascii="宋体" w:hAnsi="宋体" w:hint="eastAsia"/>
                <w:color w:val="000000"/>
                <w:szCs w:val="21"/>
              </w:rPr>
              <w:t>20</w:t>
            </w:r>
            <w:r>
              <w:rPr>
                <w:rFonts w:ascii="宋体" w:hAnsi="宋体" w:hint="eastAsia"/>
                <w:color w:val="000000"/>
                <w:szCs w:val="21"/>
              </w:rPr>
              <w:t>：</w:t>
            </w:r>
            <w:r>
              <w:rPr>
                <w:rFonts w:ascii="宋体" w:hAnsi="宋体" w:hint="eastAsia"/>
                <w:color w:val="000000"/>
                <w:szCs w:val="21"/>
              </w:rPr>
              <w:t>30</w:t>
            </w:r>
          </w:p>
        </w:tc>
        <w:tc>
          <w:tcPr>
            <w:tcW w:w="6019" w:type="dxa"/>
            <w:gridSpan w:val="2"/>
            <w:vAlign w:val="center"/>
          </w:tcPr>
          <w:p w:rsidR="00D61C26" w:rsidRDefault="003C1CC6">
            <w:pPr>
              <w:spacing w:line="440" w:lineRule="atLeast"/>
              <w:rPr>
                <w:rFonts w:ascii="宋体" w:hAnsi="宋体"/>
                <w:b/>
                <w:color w:val="000000"/>
                <w:szCs w:val="21"/>
              </w:rPr>
            </w:pPr>
            <w:r>
              <w:rPr>
                <w:rFonts w:cs="Arial" w:hint="eastAsia"/>
                <w:szCs w:val="21"/>
              </w:rPr>
              <w:t>晚餐；后入住酒店</w:t>
            </w:r>
          </w:p>
        </w:tc>
      </w:tr>
      <w:tr w:rsidR="00D61C26">
        <w:tblPrEx>
          <w:tblCellMar>
            <w:top w:w="0" w:type="dxa"/>
            <w:bottom w:w="0" w:type="dxa"/>
          </w:tblCellMar>
        </w:tblPrEx>
        <w:trPr>
          <w:trHeight w:val="704"/>
        </w:trPr>
        <w:tc>
          <w:tcPr>
            <w:tcW w:w="833" w:type="dxa"/>
            <w:vMerge w:val="restart"/>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Day6</w:t>
            </w:r>
          </w:p>
        </w:tc>
        <w:tc>
          <w:tcPr>
            <w:tcW w:w="1327" w:type="dxa"/>
            <w:gridSpan w:val="2"/>
            <w:vMerge w:val="restart"/>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波士顿</w:t>
            </w:r>
            <w:r>
              <w:rPr>
                <w:rFonts w:ascii="宋体" w:hAnsi="宋体"/>
                <w:color w:val="000000"/>
                <w:szCs w:val="21"/>
              </w:rPr>
              <w:t>—</w:t>
            </w:r>
            <w:r>
              <w:rPr>
                <w:rFonts w:ascii="宋体" w:hAnsi="宋体" w:hint="eastAsia"/>
                <w:color w:val="000000"/>
                <w:szCs w:val="21"/>
              </w:rPr>
              <w:t>拉斯维加斯（飞机）</w:t>
            </w: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08</w:t>
            </w:r>
            <w:r>
              <w:rPr>
                <w:rFonts w:ascii="宋体" w:hAnsi="宋体" w:hint="eastAsia"/>
                <w:color w:val="000000"/>
                <w:szCs w:val="21"/>
              </w:rPr>
              <w:t>：</w:t>
            </w:r>
            <w:r>
              <w:rPr>
                <w:rFonts w:ascii="宋体" w:hAnsi="宋体" w:hint="eastAsia"/>
                <w:color w:val="000000"/>
                <w:szCs w:val="21"/>
              </w:rPr>
              <w:t>00</w:t>
            </w:r>
            <w:r>
              <w:rPr>
                <w:rFonts w:ascii="宋体" w:hAnsi="宋体" w:hint="eastAsia"/>
                <w:color w:val="000000"/>
                <w:szCs w:val="21"/>
              </w:rPr>
              <w:t>—</w:t>
            </w:r>
            <w:r>
              <w:rPr>
                <w:rFonts w:ascii="宋体" w:hAnsi="宋体" w:hint="eastAsia"/>
                <w:color w:val="000000"/>
                <w:szCs w:val="21"/>
              </w:rPr>
              <w:t>12</w:t>
            </w:r>
            <w:r>
              <w:rPr>
                <w:rFonts w:ascii="宋体" w:hAnsi="宋体" w:hint="eastAsia"/>
                <w:color w:val="000000"/>
                <w:szCs w:val="21"/>
              </w:rPr>
              <w:t>：</w:t>
            </w:r>
            <w:r>
              <w:rPr>
                <w:rFonts w:ascii="宋体" w:hAnsi="宋体" w:hint="eastAsia"/>
                <w:color w:val="000000"/>
                <w:szCs w:val="21"/>
              </w:rPr>
              <w:t>00</w:t>
            </w:r>
          </w:p>
        </w:tc>
        <w:tc>
          <w:tcPr>
            <w:tcW w:w="6019" w:type="dxa"/>
            <w:gridSpan w:val="2"/>
            <w:vAlign w:val="center"/>
          </w:tcPr>
          <w:p w:rsidR="00D61C26" w:rsidRDefault="003C1CC6">
            <w:pPr>
              <w:spacing w:line="440" w:lineRule="atLeast"/>
              <w:rPr>
                <w:rFonts w:ascii="宋体" w:hAnsi="宋体" w:cs="Arial"/>
                <w:bCs/>
                <w:szCs w:val="21"/>
              </w:rPr>
            </w:pPr>
            <w:r>
              <w:rPr>
                <w:rFonts w:ascii="宋体" w:hAnsi="宋体" w:cs="Arial" w:hint="eastAsia"/>
                <w:bCs/>
                <w:szCs w:val="21"/>
              </w:rPr>
              <w:t>早餐后</w:t>
            </w:r>
            <w:r>
              <w:rPr>
                <w:rFonts w:ascii="宋体" w:hAnsi="宋体" w:hint="eastAsia"/>
                <w:szCs w:val="21"/>
              </w:rPr>
              <w:t>波士顿市内参观，</w:t>
            </w:r>
            <w:r>
              <w:rPr>
                <w:rFonts w:ascii="宋体" w:hAnsi="宋体" w:hint="eastAsia"/>
                <w:szCs w:val="21"/>
              </w:rPr>
              <w:t>Freedom Trail</w:t>
            </w:r>
            <w:r>
              <w:rPr>
                <w:rFonts w:ascii="宋体" w:hAnsi="宋体" w:hint="eastAsia"/>
                <w:szCs w:val="21"/>
              </w:rPr>
              <w:t>，漫步于查尔斯河畔</w:t>
            </w:r>
          </w:p>
        </w:tc>
      </w:tr>
      <w:tr w:rsidR="00D61C26">
        <w:tblPrEx>
          <w:tblCellMar>
            <w:top w:w="0" w:type="dxa"/>
            <w:bottom w:w="0" w:type="dxa"/>
          </w:tblCellMar>
        </w:tblPrEx>
        <w:trPr>
          <w:trHeight w:val="657"/>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12</w:t>
            </w:r>
            <w:r>
              <w:rPr>
                <w:rFonts w:ascii="宋体" w:hAnsi="宋体" w:hint="eastAsia"/>
                <w:color w:val="000000"/>
                <w:szCs w:val="21"/>
              </w:rPr>
              <w:t>：</w:t>
            </w:r>
            <w:r>
              <w:rPr>
                <w:rFonts w:ascii="宋体" w:hAnsi="宋体" w:hint="eastAsia"/>
                <w:color w:val="000000"/>
                <w:szCs w:val="21"/>
              </w:rPr>
              <w:t>00</w:t>
            </w:r>
            <w:r>
              <w:rPr>
                <w:rFonts w:ascii="宋体" w:hAnsi="宋体" w:hint="eastAsia"/>
                <w:color w:val="000000"/>
                <w:szCs w:val="21"/>
              </w:rPr>
              <w:t>—</w:t>
            </w:r>
            <w:r>
              <w:rPr>
                <w:rFonts w:ascii="宋体" w:hAnsi="宋体" w:hint="eastAsia"/>
                <w:color w:val="000000"/>
                <w:szCs w:val="21"/>
              </w:rPr>
              <w:t>14</w:t>
            </w:r>
            <w:r>
              <w:rPr>
                <w:rFonts w:ascii="宋体" w:hAnsi="宋体" w:hint="eastAsia"/>
                <w:color w:val="000000"/>
                <w:szCs w:val="21"/>
              </w:rPr>
              <w:t>：</w:t>
            </w:r>
            <w:r>
              <w:rPr>
                <w:rFonts w:ascii="宋体" w:hAnsi="宋体" w:hint="eastAsia"/>
                <w:color w:val="000000"/>
                <w:szCs w:val="21"/>
              </w:rPr>
              <w:t>00</w:t>
            </w:r>
          </w:p>
        </w:tc>
        <w:tc>
          <w:tcPr>
            <w:tcW w:w="6019" w:type="dxa"/>
            <w:gridSpan w:val="2"/>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午餐</w:t>
            </w:r>
          </w:p>
        </w:tc>
      </w:tr>
      <w:tr w:rsidR="00D61C26">
        <w:tblPrEx>
          <w:tblCellMar>
            <w:top w:w="0" w:type="dxa"/>
            <w:bottom w:w="0" w:type="dxa"/>
          </w:tblCellMar>
        </w:tblPrEx>
        <w:trPr>
          <w:trHeight w:val="630"/>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14</w:t>
            </w:r>
            <w:r>
              <w:rPr>
                <w:rFonts w:ascii="宋体" w:hAnsi="宋体" w:hint="eastAsia"/>
                <w:color w:val="000000"/>
                <w:szCs w:val="21"/>
              </w:rPr>
              <w:t>：</w:t>
            </w:r>
            <w:r>
              <w:rPr>
                <w:rFonts w:ascii="宋体" w:hAnsi="宋体" w:hint="eastAsia"/>
                <w:color w:val="000000"/>
                <w:szCs w:val="21"/>
              </w:rPr>
              <w:t>00</w:t>
            </w:r>
            <w:r>
              <w:rPr>
                <w:rFonts w:ascii="宋体" w:hAnsi="宋体" w:hint="eastAsia"/>
                <w:color w:val="000000"/>
                <w:szCs w:val="21"/>
              </w:rPr>
              <w:t>—</w:t>
            </w:r>
            <w:r>
              <w:rPr>
                <w:rFonts w:ascii="宋体" w:hAnsi="宋体" w:hint="eastAsia"/>
                <w:color w:val="000000"/>
                <w:szCs w:val="21"/>
              </w:rPr>
              <w:t>17</w:t>
            </w:r>
            <w:r>
              <w:rPr>
                <w:rFonts w:ascii="宋体" w:hAnsi="宋体" w:hint="eastAsia"/>
                <w:color w:val="000000"/>
                <w:szCs w:val="21"/>
              </w:rPr>
              <w:t>：</w:t>
            </w:r>
            <w:r>
              <w:rPr>
                <w:rFonts w:ascii="宋体" w:hAnsi="宋体" w:hint="eastAsia"/>
                <w:color w:val="000000"/>
                <w:szCs w:val="21"/>
              </w:rPr>
              <w:t>00</w:t>
            </w:r>
          </w:p>
        </w:tc>
        <w:tc>
          <w:tcPr>
            <w:tcW w:w="6019" w:type="dxa"/>
            <w:gridSpan w:val="2"/>
            <w:tcBorders>
              <w:bottom w:val="single" w:sz="4" w:space="0" w:color="auto"/>
            </w:tcBorders>
            <w:vAlign w:val="center"/>
          </w:tcPr>
          <w:p w:rsidR="00D61C26" w:rsidRDefault="003C1CC6">
            <w:pPr>
              <w:spacing w:line="440" w:lineRule="atLeast"/>
              <w:rPr>
                <w:rFonts w:ascii="宋体" w:hAnsi="宋体" w:cs="Arial"/>
                <w:b/>
                <w:bCs/>
                <w:szCs w:val="21"/>
              </w:rPr>
            </w:pPr>
            <w:r>
              <w:rPr>
                <w:rFonts w:ascii="宋体" w:hAnsi="宋体" w:hint="eastAsia"/>
                <w:color w:val="000000"/>
                <w:szCs w:val="21"/>
              </w:rPr>
              <w:t>前往波士顿国际机场，飞往拉斯维加斯（飞机约</w:t>
            </w:r>
            <w:r>
              <w:rPr>
                <w:rFonts w:ascii="宋体" w:hAnsi="宋体" w:hint="eastAsia"/>
                <w:color w:val="000000"/>
                <w:szCs w:val="21"/>
              </w:rPr>
              <w:t>5</w:t>
            </w:r>
            <w:r>
              <w:rPr>
                <w:rFonts w:ascii="宋体" w:hAnsi="宋体" w:hint="eastAsia"/>
                <w:color w:val="000000"/>
                <w:szCs w:val="21"/>
              </w:rPr>
              <w:t>个小时，航班以实际情况为准）</w:t>
            </w:r>
          </w:p>
        </w:tc>
      </w:tr>
      <w:tr w:rsidR="00D61C26">
        <w:tblPrEx>
          <w:tblCellMar>
            <w:top w:w="0" w:type="dxa"/>
            <w:bottom w:w="0" w:type="dxa"/>
          </w:tblCellMar>
        </w:tblPrEx>
        <w:trPr>
          <w:trHeight w:val="590"/>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17</w:t>
            </w:r>
            <w:r>
              <w:rPr>
                <w:rFonts w:ascii="宋体" w:hAnsi="宋体" w:hint="eastAsia"/>
                <w:color w:val="000000"/>
                <w:szCs w:val="21"/>
              </w:rPr>
              <w:t>：</w:t>
            </w:r>
            <w:r>
              <w:rPr>
                <w:rFonts w:ascii="宋体" w:hAnsi="宋体" w:hint="eastAsia"/>
                <w:color w:val="000000"/>
                <w:szCs w:val="21"/>
              </w:rPr>
              <w:t>30</w:t>
            </w:r>
            <w:r>
              <w:rPr>
                <w:rFonts w:ascii="宋体" w:hAnsi="宋体"/>
                <w:color w:val="000000"/>
                <w:szCs w:val="21"/>
              </w:rPr>
              <w:t>—</w:t>
            </w:r>
            <w:r>
              <w:rPr>
                <w:rFonts w:ascii="宋体" w:hAnsi="宋体" w:hint="eastAsia"/>
                <w:color w:val="000000"/>
                <w:szCs w:val="21"/>
              </w:rPr>
              <w:t>20</w:t>
            </w:r>
            <w:r>
              <w:rPr>
                <w:rFonts w:ascii="宋体" w:hAnsi="宋体" w:hint="eastAsia"/>
                <w:color w:val="000000"/>
                <w:szCs w:val="21"/>
              </w:rPr>
              <w:t>：</w:t>
            </w:r>
            <w:r>
              <w:rPr>
                <w:rFonts w:ascii="宋体" w:hAnsi="宋体" w:hint="eastAsia"/>
                <w:color w:val="000000"/>
                <w:szCs w:val="21"/>
              </w:rPr>
              <w:t>30</w:t>
            </w:r>
          </w:p>
        </w:tc>
        <w:tc>
          <w:tcPr>
            <w:tcW w:w="6019" w:type="dxa"/>
            <w:gridSpan w:val="2"/>
            <w:tcBorders>
              <w:bottom w:val="single" w:sz="4" w:space="0" w:color="auto"/>
            </w:tcBorders>
            <w:vAlign w:val="center"/>
          </w:tcPr>
          <w:p w:rsidR="00D61C26" w:rsidRDefault="003C1CC6">
            <w:pPr>
              <w:spacing w:line="440" w:lineRule="atLeast"/>
              <w:rPr>
                <w:rFonts w:ascii="宋体" w:hAnsi="宋体"/>
                <w:b/>
                <w:color w:val="000000"/>
                <w:szCs w:val="21"/>
              </w:rPr>
            </w:pPr>
            <w:r>
              <w:rPr>
                <w:rFonts w:cs="Arial" w:hint="eastAsia"/>
                <w:szCs w:val="21"/>
              </w:rPr>
              <w:t>晚餐；后入住酒店</w:t>
            </w:r>
          </w:p>
        </w:tc>
      </w:tr>
      <w:tr w:rsidR="00D61C26">
        <w:tblPrEx>
          <w:tblCellMar>
            <w:top w:w="0" w:type="dxa"/>
            <w:bottom w:w="0" w:type="dxa"/>
          </w:tblCellMar>
        </w:tblPrEx>
        <w:trPr>
          <w:trHeight w:val="1805"/>
        </w:trPr>
        <w:tc>
          <w:tcPr>
            <w:tcW w:w="833" w:type="dxa"/>
            <w:vMerge w:val="restart"/>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Day7</w:t>
            </w:r>
            <w:r>
              <w:rPr>
                <w:rFonts w:ascii="宋体" w:hAnsi="宋体"/>
                <w:color w:val="000000"/>
                <w:szCs w:val="21"/>
              </w:rPr>
              <w:t xml:space="preserve"> </w:t>
            </w:r>
          </w:p>
        </w:tc>
        <w:tc>
          <w:tcPr>
            <w:tcW w:w="1327" w:type="dxa"/>
            <w:gridSpan w:val="2"/>
            <w:vMerge w:val="restart"/>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拉斯维加斯</w:t>
            </w: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8</w:t>
            </w:r>
            <w:r>
              <w:rPr>
                <w:rFonts w:ascii="宋体" w:hAnsi="宋体" w:hint="eastAsia"/>
                <w:color w:val="000000"/>
                <w:szCs w:val="21"/>
              </w:rPr>
              <w:t>：</w:t>
            </w:r>
            <w:r>
              <w:rPr>
                <w:rFonts w:ascii="宋体" w:hAnsi="宋体" w:hint="eastAsia"/>
                <w:color w:val="000000"/>
                <w:szCs w:val="21"/>
              </w:rPr>
              <w:t>00</w:t>
            </w:r>
            <w:r>
              <w:rPr>
                <w:rFonts w:ascii="宋体" w:hAnsi="宋体"/>
                <w:color w:val="000000"/>
                <w:szCs w:val="21"/>
              </w:rPr>
              <w:t>—</w:t>
            </w:r>
            <w:r>
              <w:rPr>
                <w:rFonts w:ascii="宋体" w:hAnsi="宋体" w:hint="eastAsia"/>
                <w:color w:val="000000"/>
                <w:szCs w:val="21"/>
              </w:rPr>
              <w:t>19</w:t>
            </w:r>
            <w:r>
              <w:rPr>
                <w:rFonts w:ascii="宋体" w:hAnsi="宋体" w:hint="eastAsia"/>
                <w:color w:val="000000"/>
                <w:szCs w:val="21"/>
              </w:rPr>
              <w:t>：</w:t>
            </w:r>
            <w:r>
              <w:rPr>
                <w:rFonts w:ascii="宋体" w:hAnsi="宋体" w:hint="eastAsia"/>
                <w:color w:val="000000"/>
                <w:szCs w:val="21"/>
              </w:rPr>
              <w:t>00</w:t>
            </w:r>
          </w:p>
          <w:p w:rsidR="00D61C26" w:rsidRDefault="003C1CC6">
            <w:pPr>
              <w:spacing w:line="440" w:lineRule="atLeast"/>
              <w:rPr>
                <w:rFonts w:ascii="宋体" w:hAnsi="宋体"/>
                <w:color w:val="000000"/>
                <w:szCs w:val="21"/>
              </w:rPr>
            </w:pPr>
            <w:r>
              <w:rPr>
                <w:rFonts w:ascii="宋体" w:hAnsi="宋体" w:hint="eastAsia"/>
                <w:color w:val="000000"/>
                <w:szCs w:val="21"/>
              </w:rPr>
              <w:t>（</w:t>
            </w:r>
            <w:r>
              <w:rPr>
                <w:rFonts w:ascii="宋体" w:hAnsi="宋体" w:hint="eastAsia"/>
                <w:color w:val="000000"/>
                <w:szCs w:val="21"/>
              </w:rPr>
              <w:t>A</w:t>
            </w:r>
            <w:r>
              <w:rPr>
                <w:rFonts w:ascii="宋体" w:hAnsi="宋体" w:hint="eastAsia"/>
                <w:color w:val="000000"/>
                <w:szCs w:val="21"/>
              </w:rPr>
              <w:t>和</w:t>
            </w:r>
            <w:r>
              <w:rPr>
                <w:rFonts w:ascii="宋体" w:hAnsi="宋体" w:hint="eastAsia"/>
                <w:color w:val="000000"/>
                <w:szCs w:val="21"/>
              </w:rPr>
              <w:t>B</w:t>
            </w:r>
            <w:r>
              <w:rPr>
                <w:rFonts w:ascii="宋体" w:hAnsi="宋体" w:hint="eastAsia"/>
                <w:color w:val="000000"/>
                <w:szCs w:val="21"/>
              </w:rPr>
              <w:t>二选一）</w:t>
            </w:r>
          </w:p>
        </w:tc>
        <w:tc>
          <w:tcPr>
            <w:tcW w:w="3060" w:type="dxa"/>
            <w:vAlign w:val="center"/>
          </w:tcPr>
          <w:p w:rsidR="00D61C26" w:rsidRDefault="003C1CC6">
            <w:pPr>
              <w:spacing w:line="440" w:lineRule="atLeast"/>
              <w:rPr>
                <w:rFonts w:ascii="宋体" w:hAnsi="宋体"/>
                <w:szCs w:val="21"/>
              </w:rPr>
            </w:pPr>
            <w:r>
              <w:rPr>
                <w:rFonts w:ascii="宋体" w:hAnsi="宋体" w:hint="eastAsia"/>
                <w:szCs w:val="21"/>
              </w:rPr>
              <w:t>方案</w:t>
            </w:r>
            <w:r>
              <w:rPr>
                <w:rFonts w:ascii="宋体" w:hAnsi="宋体" w:hint="eastAsia"/>
                <w:szCs w:val="21"/>
              </w:rPr>
              <w:t>A</w:t>
            </w:r>
            <w:r>
              <w:rPr>
                <w:rFonts w:ascii="宋体" w:hAnsi="宋体" w:hint="eastAsia"/>
                <w:szCs w:val="21"/>
              </w:rPr>
              <w:t>：大峡谷</w:t>
            </w:r>
          </w:p>
          <w:p w:rsidR="00D61C26" w:rsidRDefault="003C1CC6">
            <w:pPr>
              <w:spacing w:line="440" w:lineRule="atLeast"/>
              <w:rPr>
                <w:rFonts w:ascii="宋体" w:hAnsi="宋体" w:cs="宋体"/>
                <w:color w:val="000000"/>
                <w:szCs w:val="21"/>
              </w:rPr>
            </w:pPr>
            <w:r>
              <w:rPr>
                <w:rFonts w:ascii="宋体" w:hAnsi="宋体" w:hint="eastAsia"/>
                <w:szCs w:val="21"/>
              </w:rPr>
              <w:t>直升飞机游览世界七大自然景观之一的大峡谷。位于亚利桑那州的西北部，总面积达</w:t>
            </w:r>
            <w:r>
              <w:rPr>
                <w:rFonts w:ascii="宋体" w:hAnsi="宋体" w:hint="eastAsia"/>
                <w:szCs w:val="21"/>
              </w:rPr>
              <w:t>1100</w:t>
            </w:r>
            <w:r>
              <w:rPr>
                <w:rFonts w:ascii="宋体" w:hAnsi="宋体" w:hint="eastAsia"/>
                <w:szCs w:val="21"/>
              </w:rPr>
              <w:t>多平方公里。</w:t>
            </w:r>
          </w:p>
        </w:tc>
        <w:tc>
          <w:tcPr>
            <w:tcW w:w="2959" w:type="dxa"/>
            <w:vAlign w:val="center"/>
          </w:tcPr>
          <w:p w:rsidR="00D61C26" w:rsidRDefault="003C1CC6">
            <w:pPr>
              <w:spacing w:line="440" w:lineRule="atLeast"/>
              <w:rPr>
                <w:rFonts w:ascii="宋体" w:hAnsi="宋体"/>
                <w:szCs w:val="21"/>
              </w:rPr>
            </w:pPr>
            <w:r>
              <w:rPr>
                <w:rFonts w:ascii="宋体" w:hAnsi="宋体" w:hint="eastAsia"/>
                <w:szCs w:val="21"/>
              </w:rPr>
              <w:t>方案</w:t>
            </w:r>
            <w:r>
              <w:rPr>
                <w:rFonts w:ascii="宋体" w:hAnsi="宋体" w:hint="eastAsia"/>
                <w:szCs w:val="21"/>
              </w:rPr>
              <w:t>B</w:t>
            </w:r>
            <w:r>
              <w:rPr>
                <w:rFonts w:ascii="宋体" w:hAnsi="宋体" w:hint="eastAsia"/>
                <w:szCs w:val="21"/>
              </w:rPr>
              <w:t>：市区游览</w:t>
            </w:r>
          </w:p>
          <w:p w:rsidR="00D61C26" w:rsidRDefault="003C1CC6">
            <w:pPr>
              <w:spacing w:line="440" w:lineRule="atLeast"/>
              <w:rPr>
                <w:rFonts w:ascii="宋体" w:hAnsi="宋体" w:cs="宋体"/>
                <w:color w:val="000000"/>
                <w:szCs w:val="21"/>
              </w:rPr>
            </w:pPr>
            <w:r>
              <w:rPr>
                <w:rFonts w:ascii="宋体" w:hAnsi="宋体" w:hint="eastAsia"/>
                <w:szCs w:val="21"/>
              </w:rPr>
              <w:t>参观市区，参观</w:t>
            </w:r>
            <w:r>
              <w:rPr>
                <w:rFonts w:ascii="Arial" w:hAnsi="Arial" w:cs="Arial"/>
                <w:color w:val="000000"/>
                <w:szCs w:val="21"/>
                <w:shd w:val="clear" w:color="auto" w:fill="FFFFFF"/>
              </w:rPr>
              <w:t>音乐喷泉</w:t>
            </w:r>
            <w:r>
              <w:rPr>
                <w:rFonts w:ascii="Arial" w:hAnsi="Arial" w:cs="Arial" w:hint="eastAsia"/>
                <w:color w:val="000000"/>
                <w:szCs w:val="21"/>
                <w:shd w:val="clear" w:color="auto" w:fill="FFFFFF"/>
              </w:rPr>
              <w:t>，</w:t>
            </w:r>
            <w:r>
              <w:rPr>
                <w:rFonts w:ascii="Arial" w:hAnsi="Arial" w:cs="Arial"/>
                <w:color w:val="000000"/>
                <w:szCs w:val="21"/>
                <w:shd w:val="clear" w:color="auto" w:fill="FFFFFF"/>
              </w:rPr>
              <w:t>假瀑布</w:t>
            </w:r>
            <w:r>
              <w:rPr>
                <w:rFonts w:ascii="Arial" w:hAnsi="Arial" w:cs="Arial" w:hint="eastAsia"/>
                <w:color w:val="000000"/>
                <w:szCs w:val="21"/>
                <w:shd w:val="clear" w:color="auto" w:fill="FFFFFF"/>
              </w:rPr>
              <w:t>，</w:t>
            </w:r>
            <w:r>
              <w:rPr>
                <w:rFonts w:ascii="Arial" w:hAnsi="Arial" w:cs="Arial"/>
                <w:color w:val="000000"/>
                <w:szCs w:val="21"/>
                <w:shd w:val="clear" w:color="auto" w:fill="FFFFFF"/>
              </w:rPr>
              <w:t>假火山爆发</w:t>
            </w:r>
            <w:r>
              <w:rPr>
                <w:rFonts w:ascii="Arial" w:hAnsi="Arial" w:cs="Arial" w:hint="eastAsia"/>
                <w:color w:val="000000"/>
                <w:szCs w:val="21"/>
                <w:shd w:val="clear" w:color="auto" w:fill="FFFFFF"/>
              </w:rPr>
              <w:t>，</w:t>
            </w:r>
            <w:r>
              <w:rPr>
                <w:rFonts w:ascii="Arial" w:hAnsi="Arial" w:cs="Arial"/>
                <w:color w:val="000000"/>
                <w:szCs w:val="21"/>
                <w:shd w:val="clear" w:color="auto" w:fill="FFFFFF"/>
              </w:rPr>
              <w:t>海盗表演</w:t>
            </w:r>
            <w:r>
              <w:rPr>
                <w:rFonts w:ascii="Arial" w:hAnsi="Arial" w:cs="Arial" w:hint="eastAsia"/>
                <w:color w:val="000000"/>
                <w:szCs w:val="21"/>
                <w:shd w:val="clear" w:color="auto" w:fill="FFFFFF"/>
              </w:rPr>
              <w:t>，</w:t>
            </w:r>
            <w:r>
              <w:rPr>
                <w:rFonts w:ascii="Arial" w:hAnsi="Arial" w:cs="Arial"/>
                <w:color w:val="000000"/>
                <w:szCs w:val="21"/>
                <w:shd w:val="clear" w:color="auto" w:fill="FFFFFF"/>
              </w:rPr>
              <w:t>室内天空</w:t>
            </w:r>
            <w:r>
              <w:rPr>
                <w:rFonts w:ascii="Arial" w:hAnsi="Arial" w:cs="Arial" w:hint="eastAsia"/>
                <w:color w:val="000000"/>
                <w:szCs w:val="21"/>
                <w:shd w:val="clear" w:color="auto" w:fill="FFFFFF"/>
              </w:rPr>
              <w:t>等著名景点</w:t>
            </w:r>
            <w:r>
              <w:rPr>
                <w:rFonts w:ascii="Arial" w:hAnsi="Arial" w:cs="Arial"/>
                <w:color w:val="000000"/>
                <w:szCs w:val="21"/>
                <w:shd w:val="clear" w:color="auto" w:fill="FFFFFF"/>
              </w:rPr>
              <w:t>。</w:t>
            </w:r>
          </w:p>
        </w:tc>
      </w:tr>
      <w:tr w:rsidR="00D61C26">
        <w:tblPrEx>
          <w:tblCellMar>
            <w:top w:w="0" w:type="dxa"/>
            <w:bottom w:w="0" w:type="dxa"/>
          </w:tblCellMar>
        </w:tblPrEx>
        <w:trPr>
          <w:trHeight w:val="554"/>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rPr>
                <w:rFonts w:ascii="宋体" w:hAnsi="宋体"/>
                <w:color w:val="000000"/>
                <w:szCs w:val="21"/>
              </w:rPr>
            </w:pPr>
          </w:p>
        </w:tc>
        <w:tc>
          <w:tcPr>
            <w:tcW w:w="1802"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19</w:t>
            </w:r>
            <w:r>
              <w:rPr>
                <w:rFonts w:ascii="宋体" w:hAnsi="宋体" w:hint="eastAsia"/>
                <w:color w:val="000000"/>
                <w:szCs w:val="21"/>
              </w:rPr>
              <w:t>：</w:t>
            </w:r>
            <w:r>
              <w:rPr>
                <w:rFonts w:ascii="宋体" w:hAnsi="宋体" w:hint="eastAsia"/>
                <w:color w:val="000000"/>
                <w:szCs w:val="21"/>
              </w:rPr>
              <w:t>00</w:t>
            </w:r>
            <w:r>
              <w:rPr>
                <w:rFonts w:ascii="宋体" w:hAnsi="宋体"/>
                <w:color w:val="000000"/>
                <w:szCs w:val="21"/>
              </w:rPr>
              <w:t>—</w:t>
            </w:r>
            <w:r>
              <w:rPr>
                <w:rFonts w:ascii="宋体" w:hAnsi="宋体" w:hint="eastAsia"/>
                <w:color w:val="000000"/>
                <w:szCs w:val="21"/>
              </w:rPr>
              <w:t>20</w:t>
            </w:r>
            <w:r>
              <w:rPr>
                <w:rFonts w:ascii="宋体" w:hAnsi="宋体" w:hint="eastAsia"/>
                <w:color w:val="000000"/>
                <w:szCs w:val="21"/>
              </w:rPr>
              <w:t>：</w:t>
            </w:r>
            <w:r>
              <w:rPr>
                <w:rFonts w:ascii="宋体" w:hAnsi="宋体" w:hint="eastAsia"/>
                <w:color w:val="000000"/>
                <w:szCs w:val="21"/>
              </w:rPr>
              <w:t>00</w:t>
            </w:r>
          </w:p>
        </w:tc>
        <w:tc>
          <w:tcPr>
            <w:tcW w:w="6019" w:type="dxa"/>
            <w:gridSpan w:val="2"/>
            <w:vAlign w:val="center"/>
          </w:tcPr>
          <w:p w:rsidR="00D61C26" w:rsidRDefault="003C1CC6">
            <w:pPr>
              <w:spacing w:line="440" w:lineRule="atLeast"/>
              <w:rPr>
                <w:rFonts w:ascii="宋体" w:hAnsi="宋体"/>
                <w:szCs w:val="21"/>
              </w:rPr>
            </w:pPr>
            <w:r>
              <w:rPr>
                <w:rFonts w:ascii="宋体" w:hAnsi="宋体" w:hint="eastAsia"/>
                <w:szCs w:val="21"/>
              </w:rPr>
              <w:t>晚餐并入住酒店</w:t>
            </w:r>
          </w:p>
        </w:tc>
      </w:tr>
      <w:tr w:rsidR="00D61C26">
        <w:tblPrEx>
          <w:tblCellMar>
            <w:top w:w="0" w:type="dxa"/>
            <w:bottom w:w="0" w:type="dxa"/>
          </w:tblCellMar>
        </w:tblPrEx>
        <w:trPr>
          <w:trHeight w:val="609"/>
        </w:trPr>
        <w:tc>
          <w:tcPr>
            <w:tcW w:w="833" w:type="dxa"/>
            <w:vMerge w:val="restart"/>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lastRenderedPageBreak/>
              <w:t>Day8</w:t>
            </w:r>
          </w:p>
        </w:tc>
        <w:tc>
          <w:tcPr>
            <w:tcW w:w="1327" w:type="dxa"/>
            <w:gridSpan w:val="2"/>
            <w:vMerge w:val="restart"/>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拉斯维加斯</w:t>
            </w:r>
            <w:r>
              <w:rPr>
                <w:rFonts w:ascii="宋体" w:hAnsi="宋体" w:hint="eastAsia"/>
                <w:color w:val="000000"/>
                <w:szCs w:val="21"/>
              </w:rPr>
              <w:t>-</w:t>
            </w:r>
            <w:r>
              <w:rPr>
                <w:rFonts w:ascii="宋体" w:hAnsi="宋体" w:hint="eastAsia"/>
                <w:color w:val="000000"/>
                <w:szCs w:val="21"/>
              </w:rPr>
              <w:t>旧金山</w:t>
            </w:r>
          </w:p>
        </w:tc>
        <w:tc>
          <w:tcPr>
            <w:tcW w:w="1802" w:type="dxa"/>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8</w:t>
            </w:r>
            <w:r>
              <w:rPr>
                <w:rFonts w:ascii="宋体" w:hAnsi="宋体" w:hint="eastAsia"/>
                <w:color w:val="000000"/>
                <w:szCs w:val="21"/>
              </w:rPr>
              <w:t>：</w:t>
            </w:r>
            <w:r>
              <w:rPr>
                <w:rFonts w:ascii="宋体" w:hAnsi="宋体" w:hint="eastAsia"/>
                <w:color w:val="000000"/>
                <w:szCs w:val="21"/>
              </w:rPr>
              <w:t>00</w:t>
            </w:r>
            <w:r>
              <w:rPr>
                <w:rFonts w:ascii="宋体" w:hAnsi="宋体"/>
                <w:color w:val="000000"/>
                <w:szCs w:val="21"/>
              </w:rPr>
              <w:t>—</w:t>
            </w:r>
            <w:r>
              <w:rPr>
                <w:rFonts w:ascii="宋体" w:hAnsi="宋体" w:hint="eastAsia"/>
                <w:color w:val="000000"/>
                <w:szCs w:val="21"/>
              </w:rPr>
              <w:t>12</w:t>
            </w:r>
            <w:r>
              <w:rPr>
                <w:rFonts w:ascii="宋体" w:hAnsi="宋体" w:hint="eastAsia"/>
                <w:color w:val="000000"/>
                <w:szCs w:val="21"/>
              </w:rPr>
              <w:t>：</w:t>
            </w:r>
            <w:r>
              <w:rPr>
                <w:rFonts w:ascii="宋体" w:hAnsi="宋体" w:hint="eastAsia"/>
                <w:color w:val="000000"/>
                <w:szCs w:val="21"/>
              </w:rPr>
              <w:t>00</w:t>
            </w:r>
          </w:p>
        </w:tc>
        <w:tc>
          <w:tcPr>
            <w:tcW w:w="6019" w:type="dxa"/>
            <w:gridSpan w:val="2"/>
            <w:vAlign w:val="center"/>
          </w:tcPr>
          <w:p w:rsidR="00D61C26" w:rsidRDefault="003C1CC6">
            <w:pPr>
              <w:pStyle w:val="HTML"/>
              <w:shd w:val="clear" w:color="auto" w:fill="FFFFFF"/>
              <w:spacing w:after="100" w:line="440" w:lineRule="atLeast"/>
              <w:rPr>
                <w:color w:val="000000"/>
                <w:sz w:val="21"/>
                <w:szCs w:val="21"/>
              </w:rPr>
            </w:pPr>
            <w:r>
              <w:rPr>
                <w:rFonts w:hint="eastAsia"/>
                <w:color w:val="000000"/>
                <w:sz w:val="21"/>
                <w:szCs w:val="21"/>
              </w:rPr>
              <w:t>乘坐飞机前往旧金山（飞行约</w:t>
            </w:r>
            <w:r>
              <w:rPr>
                <w:rFonts w:hint="eastAsia"/>
                <w:color w:val="000000"/>
                <w:sz w:val="21"/>
                <w:szCs w:val="21"/>
              </w:rPr>
              <w:t>2</w:t>
            </w:r>
            <w:r>
              <w:rPr>
                <w:rFonts w:hint="eastAsia"/>
                <w:color w:val="000000"/>
                <w:sz w:val="21"/>
                <w:szCs w:val="21"/>
              </w:rPr>
              <w:t>个小时，航班以实际情况为准）</w:t>
            </w:r>
          </w:p>
        </w:tc>
      </w:tr>
      <w:tr w:rsidR="00D61C26">
        <w:tblPrEx>
          <w:tblCellMar>
            <w:top w:w="0" w:type="dxa"/>
            <w:bottom w:w="0" w:type="dxa"/>
          </w:tblCellMar>
        </w:tblPrEx>
        <w:trPr>
          <w:trHeight w:val="393"/>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12</w:t>
            </w:r>
            <w:r>
              <w:rPr>
                <w:rFonts w:ascii="宋体" w:hAnsi="宋体" w:hint="eastAsia"/>
                <w:color w:val="000000"/>
                <w:szCs w:val="21"/>
              </w:rPr>
              <w:t>：</w:t>
            </w:r>
            <w:r>
              <w:rPr>
                <w:rFonts w:ascii="宋体" w:hAnsi="宋体" w:hint="eastAsia"/>
                <w:color w:val="000000"/>
                <w:szCs w:val="21"/>
              </w:rPr>
              <w:t>00--13</w:t>
            </w:r>
            <w:r>
              <w:rPr>
                <w:rFonts w:ascii="宋体" w:hAnsi="宋体" w:hint="eastAsia"/>
                <w:color w:val="000000"/>
                <w:szCs w:val="21"/>
              </w:rPr>
              <w:t>：</w:t>
            </w:r>
            <w:r>
              <w:rPr>
                <w:rFonts w:ascii="宋体" w:hAnsi="宋体" w:hint="eastAsia"/>
                <w:color w:val="000000"/>
                <w:szCs w:val="21"/>
              </w:rPr>
              <w:t>30</w:t>
            </w:r>
          </w:p>
        </w:tc>
        <w:tc>
          <w:tcPr>
            <w:tcW w:w="6019" w:type="dxa"/>
            <w:gridSpan w:val="2"/>
            <w:vAlign w:val="center"/>
          </w:tcPr>
          <w:p w:rsidR="00D61C26" w:rsidRDefault="003C1CC6">
            <w:pPr>
              <w:pStyle w:val="HTML"/>
              <w:shd w:val="clear" w:color="auto" w:fill="FFFFFF"/>
              <w:spacing w:after="100" w:line="440" w:lineRule="atLeast"/>
              <w:rPr>
                <w:color w:val="000000"/>
                <w:sz w:val="21"/>
                <w:szCs w:val="21"/>
              </w:rPr>
            </w:pPr>
            <w:r>
              <w:rPr>
                <w:rFonts w:hint="eastAsia"/>
                <w:color w:val="000000"/>
                <w:sz w:val="21"/>
                <w:szCs w:val="21"/>
              </w:rPr>
              <w:t>午餐</w:t>
            </w:r>
          </w:p>
        </w:tc>
      </w:tr>
      <w:tr w:rsidR="00D61C26">
        <w:tblPrEx>
          <w:tblCellMar>
            <w:top w:w="0" w:type="dxa"/>
            <w:bottom w:w="0" w:type="dxa"/>
          </w:tblCellMar>
        </w:tblPrEx>
        <w:trPr>
          <w:trHeight w:val="1638"/>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13</w:t>
            </w:r>
            <w:r>
              <w:rPr>
                <w:rFonts w:ascii="宋体" w:hAnsi="宋体" w:hint="eastAsia"/>
                <w:color w:val="000000"/>
                <w:szCs w:val="21"/>
              </w:rPr>
              <w:t>：</w:t>
            </w:r>
            <w:r>
              <w:rPr>
                <w:rFonts w:ascii="宋体" w:hAnsi="宋体" w:hint="eastAsia"/>
                <w:color w:val="000000"/>
                <w:szCs w:val="21"/>
              </w:rPr>
              <w:t>30--17</w:t>
            </w:r>
            <w:r>
              <w:rPr>
                <w:rFonts w:ascii="宋体" w:hAnsi="宋体" w:hint="eastAsia"/>
                <w:color w:val="000000"/>
                <w:szCs w:val="21"/>
              </w:rPr>
              <w:t>：</w:t>
            </w:r>
            <w:r>
              <w:rPr>
                <w:rFonts w:ascii="宋体" w:hAnsi="宋体" w:hint="eastAsia"/>
                <w:color w:val="000000"/>
                <w:szCs w:val="21"/>
              </w:rPr>
              <w:t>30</w:t>
            </w:r>
          </w:p>
        </w:tc>
        <w:tc>
          <w:tcPr>
            <w:tcW w:w="6019" w:type="dxa"/>
            <w:gridSpan w:val="2"/>
            <w:vAlign w:val="center"/>
          </w:tcPr>
          <w:p w:rsidR="00D61C26" w:rsidRDefault="00D61C26">
            <w:pPr>
              <w:pStyle w:val="HTML"/>
              <w:shd w:val="clear" w:color="auto" w:fill="FFFFFF"/>
              <w:spacing w:after="100" w:line="440" w:lineRule="atLeast"/>
              <w:rPr>
                <w:color w:val="000000"/>
                <w:sz w:val="21"/>
                <w:szCs w:val="21"/>
              </w:rPr>
            </w:pPr>
            <w:r>
              <w:rPr>
                <w:color w:val="000000"/>
                <w:sz w:val="21"/>
                <w:szCs w:val="21"/>
              </w:rPr>
              <w:pict>
                <v:shape id="图片 22" o:spid="_x0000_s1035" type="#_x0000_t75" style="position:absolute;margin-left:192.1pt;margin-top:0;width:101.25pt;height:75pt;z-index:11;mso-position-horizontal-relative:margin;mso-position-vertical-relative:margin">
                  <v:imagedata r:id="rId20" o:title=""/>
                  <w10:wrap type="square" anchorx="margin" anchory="margin"/>
                </v:shape>
              </w:pict>
            </w:r>
            <w:r w:rsidR="003C1CC6">
              <w:rPr>
                <w:rFonts w:hint="eastAsia"/>
                <w:color w:val="000000"/>
                <w:sz w:val="21"/>
                <w:szCs w:val="21"/>
              </w:rPr>
              <w:t>下午参加美国城市中最大的唐人街，旧金山著名景点金门大桥、海湾大桥、九曲花街等等</w:t>
            </w:r>
          </w:p>
        </w:tc>
      </w:tr>
      <w:tr w:rsidR="00D61C26">
        <w:tblPrEx>
          <w:tblCellMar>
            <w:top w:w="0" w:type="dxa"/>
            <w:bottom w:w="0" w:type="dxa"/>
          </w:tblCellMar>
        </w:tblPrEx>
        <w:trPr>
          <w:trHeight w:val="303"/>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17</w:t>
            </w:r>
            <w:r>
              <w:rPr>
                <w:rFonts w:ascii="宋体" w:hAnsi="宋体" w:hint="eastAsia"/>
                <w:color w:val="000000"/>
                <w:szCs w:val="21"/>
              </w:rPr>
              <w:t>：</w:t>
            </w:r>
            <w:r>
              <w:rPr>
                <w:rFonts w:ascii="宋体" w:hAnsi="宋体" w:hint="eastAsia"/>
                <w:color w:val="000000"/>
                <w:szCs w:val="21"/>
              </w:rPr>
              <w:t>30</w:t>
            </w:r>
            <w:r>
              <w:rPr>
                <w:rFonts w:ascii="宋体" w:hAnsi="宋体"/>
                <w:color w:val="000000"/>
                <w:szCs w:val="21"/>
              </w:rPr>
              <w:t>—</w:t>
            </w:r>
            <w:r>
              <w:rPr>
                <w:rFonts w:ascii="宋体" w:hAnsi="宋体" w:hint="eastAsia"/>
                <w:color w:val="000000"/>
                <w:szCs w:val="21"/>
              </w:rPr>
              <w:t>19</w:t>
            </w:r>
            <w:r>
              <w:rPr>
                <w:rFonts w:ascii="宋体" w:hAnsi="宋体" w:hint="eastAsia"/>
                <w:color w:val="000000"/>
                <w:szCs w:val="21"/>
              </w:rPr>
              <w:t>：</w:t>
            </w:r>
            <w:r>
              <w:rPr>
                <w:rFonts w:ascii="宋体" w:hAnsi="宋体" w:hint="eastAsia"/>
                <w:color w:val="000000"/>
                <w:szCs w:val="21"/>
              </w:rPr>
              <w:t>00</w:t>
            </w:r>
          </w:p>
        </w:tc>
        <w:tc>
          <w:tcPr>
            <w:tcW w:w="6019" w:type="dxa"/>
            <w:gridSpan w:val="2"/>
            <w:vAlign w:val="center"/>
          </w:tcPr>
          <w:p w:rsidR="00D61C26" w:rsidRDefault="003C1CC6">
            <w:pPr>
              <w:pStyle w:val="HTML"/>
              <w:shd w:val="clear" w:color="auto" w:fill="FFFFFF"/>
              <w:spacing w:after="100" w:line="440" w:lineRule="atLeast"/>
              <w:rPr>
                <w:color w:val="000000"/>
                <w:sz w:val="21"/>
                <w:szCs w:val="21"/>
              </w:rPr>
            </w:pPr>
            <w:r>
              <w:rPr>
                <w:rFonts w:hint="eastAsia"/>
                <w:color w:val="000000"/>
                <w:sz w:val="21"/>
                <w:szCs w:val="21"/>
              </w:rPr>
              <w:t>晚餐</w:t>
            </w:r>
          </w:p>
        </w:tc>
      </w:tr>
      <w:tr w:rsidR="00D61C26">
        <w:tblPrEx>
          <w:tblCellMar>
            <w:top w:w="0" w:type="dxa"/>
            <w:bottom w:w="0" w:type="dxa"/>
          </w:tblCellMar>
        </w:tblPrEx>
        <w:trPr>
          <w:trHeight w:val="1697"/>
        </w:trPr>
        <w:tc>
          <w:tcPr>
            <w:tcW w:w="833" w:type="dxa"/>
            <w:vMerge w:val="restart"/>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Day9</w:t>
            </w:r>
          </w:p>
        </w:tc>
        <w:tc>
          <w:tcPr>
            <w:tcW w:w="1327" w:type="dxa"/>
            <w:gridSpan w:val="2"/>
            <w:vMerge w:val="restart"/>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旧金山</w:t>
            </w:r>
          </w:p>
        </w:tc>
        <w:tc>
          <w:tcPr>
            <w:tcW w:w="1802" w:type="dxa"/>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8</w:t>
            </w:r>
            <w:r>
              <w:rPr>
                <w:rFonts w:ascii="宋体" w:hAnsi="宋体" w:hint="eastAsia"/>
                <w:color w:val="000000"/>
                <w:szCs w:val="21"/>
              </w:rPr>
              <w:t>：</w:t>
            </w:r>
            <w:r>
              <w:rPr>
                <w:rFonts w:ascii="宋体" w:hAnsi="宋体" w:hint="eastAsia"/>
                <w:color w:val="000000"/>
                <w:szCs w:val="21"/>
              </w:rPr>
              <w:t>00</w:t>
            </w:r>
            <w:r>
              <w:rPr>
                <w:rFonts w:ascii="宋体" w:hAnsi="宋体"/>
                <w:color w:val="000000"/>
                <w:szCs w:val="21"/>
              </w:rPr>
              <w:t>—</w:t>
            </w:r>
            <w:r>
              <w:rPr>
                <w:rFonts w:ascii="宋体" w:hAnsi="宋体" w:hint="eastAsia"/>
                <w:color w:val="000000"/>
                <w:szCs w:val="21"/>
              </w:rPr>
              <w:t>12</w:t>
            </w:r>
            <w:r>
              <w:rPr>
                <w:rFonts w:ascii="宋体" w:hAnsi="宋体" w:hint="eastAsia"/>
                <w:color w:val="000000"/>
                <w:szCs w:val="21"/>
              </w:rPr>
              <w:t>：</w:t>
            </w:r>
            <w:r>
              <w:rPr>
                <w:rFonts w:ascii="宋体" w:hAnsi="宋体" w:hint="eastAsia"/>
                <w:color w:val="000000"/>
                <w:szCs w:val="21"/>
              </w:rPr>
              <w:t>00</w:t>
            </w:r>
          </w:p>
        </w:tc>
        <w:tc>
          <w:tcPr>
            <w:tcW w:w="6019" w:type="dxa"/>
            <w:gridSpan w:val="2"/>
            <w:vAlign w:val="center"/>
          </w:tcPr>
          <w:p w:rsidR="00D61C26" w:rsidRDefault="00D61C26">
            <w:pPr>
              <w:pStyle w:val="HTML"/>
              <w:shd w:val="clear" w:color="auto" w:fill="FFFFFF"/>
              <w:spacing w:line="440" w:lineRule="atLeast"/>
              <w:rPr>
                <w:b/>
                <w:sz w:val="21"/>
                <w:szCs w:val="21"/>
              </w:rPr>
            </w:pPr>
            <w:r>
              <w:rPr>
                <w:b/>
                <w:sz w:val="21"/>
                <w:szCs w:val="21"/>
              </w:rPr>
              <w:pict>
                <v:shape id="图片 23" o:spid="_x0000_s1036" type="#_x0000_t75" style="position:absolute;margin-left:192.1pt;margin-top:.75pt;width:101.25pt;height:74.25pt;z-index:12;mso-position-horizontal-relative:margin;mso-position-vertical-relative:margin">
                  <v:imagedata r:id="rId21" o:title=""/>
                  <w10:wrap type="square" anchorx="margin" anchory="margin"/>
                </v:shape>
              </w:pict>
            </w:r>
            <w:r w:rsidR="003C1CC6">
              <w:rPr>
                <w:rFonts w:hint="eastAsia"/>
                <w:b/>
                <w:sz w:val="21"/>
                <w:szCs w:val="21"/>
              </w:rPr>
              <w:t>早餐后访问思科公司，邀请企业管理层接待及交流</w:t>
            </w:r>
          </w:p>
          <w:p w:rsidR="00D61C26" w:rsidRDefault="003C1CC6">
            <w:pPr>
              <w:pStyle w:val="HTML"/>
              <w:shd w:val="clear" w:color="auto" w:fill="FFFFFF"/>
              <w:spacing w:line="440" w:lineRule="atLeast"/>
              <w:rPr>
                <w:b/>
                <w:color w:val="000000"/>
                <w:sz w:val="21"/>
                <w:szCs w:val="21"/>
              </w:rPr>
            </w:pPr>
            <w:r>
              <w:rPr>
                <w:rFonts w:hint="eastAsia"/>
                <w:b/>
                <w:sz w:val="21"/>
                <w:szCs w:val="21"/>
              </w:rPr>
              <w:t>交流主题《战略管理》</w:t>
            </w:r>
          </w:p>
        </w:tc>
      </w:tr>
      <w:tr w:rsidR="00D61C26">
        <w:tblPrEx>
          <w:tblCellMar>
            <w:top w:w="0" w:type="dxa"/>
            <w:bottom w:w="0" w:type="dxa"/>
          </w:tblCellMar>
        </w:tblPrEx>
        <w:trPr>
          <w:trHeight w:val="470"/>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12</w:t>
            </w:r>
            <w:r>
              <w:rPr>
                <w:rFonts w:ascii="宋体" w:hAnsi="宋体" w:hint="eastAsia"/>
                <w:color w:val="000000"/>
                <w:szCs w:val="21"/>
              </w:rPr>
              <w:t>：</w:t>
            </w:r>
            <w:r>
              <w:rPr>
                <w:rFonts w:ascii="宋体" w:hAnsi="宋体" w:hint="eastAsia"/>
                <w:color w:val="000000"/>
                <w:szCs w:val="21"/>
              </w:rPr>
              <w:t>00</w:t>
            </w:r>
            <w:r>
              <w:rPr>
                <w:rFonts w:ascii="宋体" w:hAnsi="宋体"/>
                <w:color w:val="000000"/>
                <w:szCs w:val="21"/>
              </w:rPr>
              <w:t>—</w:t>
            </w:r>
            <w:r>
              <w:rPr>
                <w:rFonts w:ascii="宋体" w:hAnsi="宋体" w:hint="eastAsia"/>
                <w:color w:val="000000"/>
                <w:szCs w:val="21"/>
              </w:rPr>
              <w:t>13</w:t>
            </w:r>
            <w:r>
              <w:rPr>
                <w:rFonts w:ascii="宋体" w:hAnsi="宋体" w:hint="eastAsia"/>
                <w:color w:val="000000"/>
                <w:szCs w:val="21"/>
              </w:rPr>
              <w:t>：</w:t>
            </w:r>
            <w:r>
              <w:rPr>
                <w:rFonts w:ascii="宋体" w:hAnsi="宋体" w:hint="eastAsia"/>
                <w:color w:val="000000"/>
                <w:szCs w:val="21"/>
              </w:rPr>
              <w:t>00</w:t>
            </w:r>
          </w:p>
        </w:tc>
        <w:tc>
          <w:tcPr>
            <w:tcW w:w="6019" w:type="dxa"/>
            <w:gridSpan w:val="2"/>
            <w:vAlign w:val="center"/>
          </w:tcPr>
          <w:p w:rsidR="00D61C26" w:rsidRDefault="003C1CC6">
            <w:pPr>
              <w:spacing w:line="440" w:lineRule="atLeast"/>
              <w:rPr>
                <w:rFonts w:ascii="宋体" w:hAnsi="宋体"/>
                <w:szCs w:val="21"/>
              </w:rPr>
            </w:pPr>
            <w:r>
              <w:rPr>
                <w:rFonts w:ascii="宋体" w:hAnsi="宋体" w:hint="eastAsia"/>
                <w:szCs w:val="21"/>
              </w:rPr>
              <w:t>午餐</w:t>
            </w:r>
          </w:p>
        </w:tc>
      </w:tr>
      <w:tr w:rsidR="00D61C26">
        <w:tblPrEx>
          <w:tblCellMar>
            <w:top w:w="0" w:type="dxa"/>
            <w:bottom w:w="0" w:type="dxa"/>
          </w:tblCellMar>
        </w:tblPrEx>
        <w:trPr>
          <w:trHeight w:val="1643"/>
        </w:trPr>
        <w:tc>
          <w:tcPr>
            <w:tcW w:w="833" w:type="dxa"/>
            <w:vMerge/>
            <w:vAlign w:val="center"/>
          </w:tcPr>
          <w:p w:rsidR="00D61C26" w:rsidRDefault="00D61C26">
            <w:pPr>
              <w:spacing w:line="440" w:lineRule="atLeast"/>
              <w:jc w:val="center"/>
              <w:rPr>
                <w:rFonts w:ascii="宋体" w:hAnsi="宋体"/>
                <w:color w:val="000000"/>
                <w:szCs w:val="21"/>
              </w:rPr>
            </w:pPr>
          </w:p>
        </w:tc>
        <w:tc>
          <w:tcPr>
            <w:tcW w:w="1327" w:type="dxa"/>
            <w:gridSpan w:val="2"/>
            <w:vMerge/>
            <w:vAlign w:val="center"/>
          </w:tcPr>
          <w:p w:rsidR="00D61C26" w:rsidRDefault="00D61C26">
            <w:pPr>
              <w:spacing w:line="440" w:lineRule="atLeast"/>
              <w:jc w:val="center"/>
              <w:rPr>
                <w:rFonts w:ascii="宋体" w:hAnsi="宋体"/>
                <w:color w:val="000000"/>
                <w:szCs w:val="21"/>
              </w:rPr>
            </w:pPr>
          </w:p>
        </w:tc>
        <w:tc>
          <w:tcPr>
            <w:tcW w:w="1802" w:type="dxa"/>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13</w:t>
            </w:r>
            <w:r>
              <w:rPr>
                <w:rFonts w:ascii="宋体" w:hAnsi="宋体" w:hint="eastAsia"/>
                <w:color w:val="000000"/>
                <w:szCs w:val="21"/>
              </w:rPr>
              <w:t>：</w:t>
            </w:r>
            <w:r>
              <w:rPr>
                <w:rFonts w:ascii="宋体" w:hAnsi="宋体" w:hint="eastAsia"/>
                <w:color w:val="000000"/>
                <w:szCs w:val="21"/>
              </w:rPr>
              <w:t>00</w:t>
            </w:r>
            <w:r>
              <w:rPr>
                <w:rFonts w:ascii="宋体" w:hAnsi="宋体"/>
                <w:color w:val="000000"/>
                <w:szCs w:val="21"/>
              </w:rPr>
              <w:t>—</w:t>
            </w:r>
            <w:r>
              <w:rPr>
                <w:rFonts w:ascii="宋体" w:hAnsi="宋体" w:hint="eastAsia"/>
                <w:color w:val="000000"/>
                <w:szCs w:val="21"/>
              </w:rPr>
              <w:t>17</w:t>
            </w:r>
            <w:r>
              <w:rPr>
                <w:rFonts w:ascii="宋体" w:hAnsi="宋体" w:hint="eastAsia"/>
                <w:color w:val="000000"/>
                <w:szCs w:val="21"/>
              </w:rPr>
              <w:t>：</w:t>
            </w:r>
            <w:r>
              <w:rPr>
                <w:rFonts w:ascii="宋体" w:hAnsi="宋体" w:hint="eastAsia"/>
                <w:color w:val="000000"/>
                <w:szCs w:val="21"/>
              </w:rPr>
              <w:t>30</w:t>
            </w:r>
          </w:p>
        </w:tc>
        <w:tc>
          <w:tcPr>
            <w:tcW w:w="6019" w:type="dxa"/>
            <w:gridSpan w:val="2"/>
            <w:vAlign w:val="center"/>
          </w:tcPr>
          <w:p w:rsidR="00D61C26" w:rsidRDefault="00D61C26">
            <w:pPr>
              <w:spacing w:line="440" w:lineRule="atLeast"/>
              <w:rPr>
                <w:rFonts w:ascii="宋体" w:hAnsi="宋体"/>
                <w:b/>
                <w:color w:val="000000"/>
                <w:szCs w:val="21"/>
              </w:rPr>
            </w:pPr>
            <w:r>
              <w:rPr>
                <w:rFonts w:ascii="宋体" w:hAnsi="宋体"/>
                <w:b/>
                <w:color w:val="000000"/>
                <w:szCs w:val="21"/>
              </w:rPr>
              <w:pict>
                <v:shape id="图片 24" o:spid="_x0000_s1037" type="#_x0000_t75" style="position:absolute;left:0;text-align:left;margin-left:192.1pt;margin-top:9.75pt;width:105.75pt;height:72.75pt;z-index:13;mso-position-horizontal-relative:margin;mso-position-vertical-relative:margin">
                  <v:imagedata r:id="rId22" o:title=""/>
                  <w10:wrap type="square" anchorx="margin" anchory="margin"/>
                </v:shape>
              </w:pict>
            </w:r>
            <w:r w:rsidR="003C1CC6">
              <w:rPr>
                <w:rFonts w:ascii="宋体" w:hAnsi="宋体" w:hint="eastAsia"/>
                <w:b/>
                <w:color w:val="000000"/>
                <w:szCs w:val="21"/>
              </w:rPr>
              <w:t>企业对话</w:t>
            </w:r>
            <w:r w:rsidR="003C1CC6">
              <w:rPr>
                <w:rFonts w:ascii="宋体" w:hAnsi="宋体"/>
                <w:b/>
                <w:color w:val="000000"/>
                <w:szCs w:val="21"/>
              </w:rPr>
              <w:t>—</w:t>
            </w:r>
            <w:r w:rsidR="003C1CC6">
              <w:rPr>
                <w:rFonts w:ascii="宋体" w:hAnsi="宋体" w:hint="eastAsia"/>
                <w:b/>
                <w:color w:val="000000"/>
                <w:szCs w:val="21"/>
              </w:rPr>
              <w:t>HP/</w:t>
            </w:r>
            <w:r w:rsidR="003C1CC6">
              <w:rPr>
                <w:rFonts w:ascii="宋体" w:hAnsi="宋体" w:hint="eastAsia"/>
                <w:b/>
                <w:color w:val="000000"/>
                <w:szCs w:val="21"/>
              </w:rPr>
              <w:t>谷歌公司</w:t>
            </w:r>
            <w:r w:rsidR="003C1CC6">
              <w:rPr>
                <w:rFonts w:ascii="宋体" w:hAnsi="宋体" w:hint="eastAsia"/>
                <w:b/>
                <w:color w:val="000000"/>
                <w:szCs w:val="21"/>
              </w:rPr>
              <w:t xml:space="preserve">  </w:t>
            </w:r>
            <w:r w:rsidR="003C1CC6">
              <w:rPr>
                <w:rFonts w:ascii="宋体" w:hAnsi="宋体" w:hint="eastAsia"/>
                <w:b/>
                <w:color w:val="000000"/>
                <w:szCs w:val="21"/>
              </w:rPr>
              <w:t>二选一</w:t>
            </w:r>
          </w:p>
          <w:p w:rsidR="00D61C26" w:rsidRDefault="003C1CC6">
            <w:pPr>
              <w:spacing w:line="440" w:lineRule="atLeast"/>
              <w:rPr>
                <w:rFonts w:ascii="宋体" w:hAnsi="宋体"/>
                <w:color w:val="000000"/>
                <w:szCs w:val="21"/>
              </w:rPr>
            </w:pPr>
            <w:r>
              <w:rPr>
                <w:rFonts w:ascii="宋体" w:hAnsi="宋体" w:hint="eastAsia"/>
                <w:color w:val="000000"/>
                <w:szCs w:val="21"/>
              </w:rPr>
              <w:t>高管交流并参观苹果公司</w:t>
            </w:r>
          </w:p>
          <w:p w:rsidR="00D61C26" w:rsidRDefault="003C1CC6">
            <w:pPr>
              <w:spacing w:line="440" w:lineRule="atLeast"/>
              <w:rPr>
                <w:rFonts w:ascii="宋体" w:hAnsi="宋体" w:cs="宋体"/>
                <w:color w:val="000000"/>
                <w:kern w:val="0"/>
                <w:szCs w:val="21"/>
              </w:rPr>
            </w:pPr>
            <w:r>
              <w:rPr>
                <w:rFonts w:ascii="宋体" w:hAnsi="宋体" w:hint="eastAsia"/>
                <w:color w:val="000000"/>
                <w:szCs w:val="21"/>
              </w:rPr>
              <w:t>结束参访斯坦福大学</w:t>
            </w:r>
          </w:p>
        </w:tc>
      </w:tr>
      <w:tr w:rsidR="00D61C26">
        <w:tblPrEx>
          <w:tblCellMar>
            <w:top w:w="0" w:type="dxa"/>
            <w:bottom w:w="0" w:type="dxa"/>
          </w:tblCellMar>
        </w:tblPrEx>
        <w:trPr>
          <w:trHeight w:val="673"/>
        </w:trPr>
        <w:tc>
          <w:tcPr>
            <w:tcW w:w="833" w:type="dxa"/>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Day 10</w:t>
            </w:r>
          </w:p>
        </w:tc>
        <w:tc>
          <w:tcPr>
            <w:tcW w:w="1327" w:type="dxa"/>
            <w:gridSpan w:val="2"/>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 xml:space="preserve"> </w:t>
            </w:r>
            <w:r>
              <w:rPr>
                <w:rFonts w:ascii="宋体" w:hAnsi="宋体" w:hint="eastAsia"/>
                <w:color w:val="000000"/>
                <w:szCs w:val="21"/>
              </w:rPr>
              <w:t>旧金山</w:t>
            </w:r>
            <w:r>
              <w:rPr>
                <w:rFonts w:ascii="宋体" w:hAnsi="宋体"/>
                <w:color w:val="000000"/>
                <w:szCs w:val="21"/>
              </w:rPr>
              <w:t>—</w:t>
            </w:r>
            <w:r>
              <w:rPr>
                <w:rFonts w:ascii="宋体" w:hAnsi="宋体" w:hint="eastAsia"/>
                <w:color w:val="000000"/>
                <w:szCs w:val="21"/>
              </w:rPr>
              <w:t>中国</w:t>
            </w:r>
          </w:p>
        </w:tc>
        <w:tc>
          <w:tcPr>
            <w:tcW w:w="1802" w:type="dxa"/>
            <w:vAlign w:val="center"/>
          </w:tcPr>
          <w:p w:rsidR="00D61C26" w:rsidRDefault="003C1CC6">
            <w:pPr>
              <w:spacing w:line="440" w:lineRule="atLeast"/>
              <w:rPr>
                <w:rFonts w:ascii="宋体" w:hAnsi="宋体"/>
                <w:szCs w:val="21"/>
              </w:rPr>
            </w:pPr>
            <w:r>
              <w:rPr>
                <w:rFonts w:ascii="宋体" w:hAnsi="宋体" w:hint="eastAsia"/>
                <w:szCs w:val="21"/>
              </w:rPr>
              <w:t>8</w:t>
            </w:r>
            <w:r>
              <w:rPr>
                <w:rFonts w:ascii="宋体" w:hAnsi="宋体" w:hint="eastAsia"/>
                <w:szCs w:val="21"/>
              </w:rPr>
              <w:t>：</w:t>
            </w:r>
            <w:r>
              <w:rPr>
                <w:rFonts w:ascii="宋体" w:hAnsi="宋体" w:hint="eastAsia"/>
                <w:szCs w:val="21"/>
              </w:rPr>
              <w:t>00</w:t>
            </w:r>
            <w:r>
              <w:rPr>
                <w:rFonts w:ascii="宋体" w:hAnsi="宋体"/>
                <w:szCs w:val="21"/>
              </w:rPr>
              <w:t>—</w:t>
            </w:r>
            <w:r>
              <w:rPr>
                <w:rFonts w:ascii="宋体" w:hAnsi="宋体" w:hint="eastAsia"/>
                <w:szCs w:val="21"/>
              </w:rPr>
              <w:t>12</w:t>
            </w:r>
            <w:r>
              <w:rPr>
                <w:rFonts w:ascii="宋体" w:hAnsi="宋体" w:hint="eastAsia"/>
                <w:szCs w:val="21"/>
              </w:rPr>
              <w:t>：</w:t>
            </w:r>
            <w:r>
              <w:rPr>
                <w:rFonts w:ascii="宋体" w:hAnsi="宋体" w:hint="eastAsia"/>
                <w:szCs w:val="21"/>
              </w:rPr>
              <w:t>00</w:t>
            </w:r>
          </w:p>
        </w:tc>
        <w:tc>
          <w:tcPr>
            <w:tcW w:w="6019" w:type="dxa"/>
            <w:gridSpan w:val="2"/>
            <w:vAlign w:val="center"/>
          </w:tcPr>
          <w:p w:rsidR="00D61C26" w:rsidRDefault="003C1CC6">
            <w:pPr>
              <w:spacing w:line="440" w:lineRule="atLeast"/>
              <w:rPr>
                <w:rFonts w:ascii="宋体" w:hAnsi="宋体" w:cs="宋体"/>
                <w:b/>
                <w:color w:val="FF6600"/>
                <w:szCs w:val="21"/>
              </w:rPr>
            </w:pPr>
            <w:r>
              <w:rPr>
                <w:rFonts w:ascii="宋体" w:hAnsi="宋体" w:hint="eastAsia"/>
                <w:szCs w:val="21"/>
              </w:rPr>
              <w:t>享用美式自助早餐后，办理酒店退房。前往旧金山国际机场</w:t>
            </w:r>
          </w:p>
        </w:tc>
      </w:tr>
      <w:tr w:rsidR="00D61C26">
        <w:tblPrEx>
          <w:tblCellMar>
            <w:top w:w="0" w:type="dxa"/>
            <w:bottom w:w="0" w:type="dxa"/>
          </w:tblCellMar>
        </w:tblPrEx>
        <w:trPr>
          <w:trHeight w:val="940"/>
        </w:trPr>
        <w:tc>
          <w:tcPr>
            <w:tcW w:w="833" w:type="dxa"/>
            <w:vAlign w:val="center"/>
          </w:tcPr>
          <w:p w:rsidR="00D61C26" w:rsidRDefault="003C1CC6">
            <w:pPr>
              <w:spacing w:line="440" w:lineRule="atLeast"/>
              <w:jc w:val="center"/>
              <w:rPr>
                <w:rFonts w:ascii="宋体" w:hAnsi="宋体"/>
                <w:color w:val="000000"/>
                <w:szCs w:val="21"/>
              </w:rPr>
            </w:pPr>
            <w:r>
              <w:rPr>
                <w:rFonts w:ascii="宋体" w:hAnsi="宋体" w:hint="eastAsia"/>
                <w:color w:val="000000"/>
                <w:szCs w:val="21"/>
              </w:rPr>
              <w:t>Day11</w:t>
            </w:r>
            <w:r>
              <w:rPr>
                <w:rFonts w:ascii="宋体" w:hAnsi="宋体"/>
                <w:color w:val="000000"/>
                <w:szCs w:val="21"/>
              </w:rPr>
              <w:t xml:space="preserve"> </w:t>
            </w:r>
          </w:p>
        </w:tc>
        <w:tc>
          <w:tcPr>
            <w:tcW w:w="1320" w:type="dxa"/>
            <w:vAlign w:val="center"/>
          </w:tcPr>
          <w:p w:rsidR="00D61C26" w:rsidRDefault="003C1CC6">
            <w:pPr>
              <w:spacing w:line="440" w:lineRule="atLeast"/>
              <w:rPr>
                <w:rFonts w:ascii="宋体" w:hAnsi="宋体"/>
                <w:color w:val="000000"/>
                <w:szCs w:val="21"/>
              </w:rPr>
            </w:pPr>
            <w:r>
              <w:rPr>
                <w:rFonts w:ascii="宋体" w:hAnsi="宋体" w:hint="eastAsia"/>
                <w:color w:val="000000"/>
                <w:szCs w:val="21"/>
              </w:rPr>
              <w:t>抵达北京</w:t>
            </w:r>
          </w:p>
        </w:tc>
        <w:tc>
          <w:tcPr>
            <w:tcW w:w="7828" w:type="dxa"/>
            <w:gridSpan w:val="4"/>
            <w:vAlign w:val="center"/>
          </w:tcPr>
          <w:p w:rsidR="00D61C26" w:rsidRDefault="003C1CC6">
            <w:pPr>
              <w:spacing w:line="440" w:lineRule="atLeast"/>
              <w:rPr>
                <w:rFonts w:ascii="宋体" w:hAnsi="宋体"/>
                <w:color w:val="000000"/>
                <w:szCs w:val="21"/>
              </w:rPr>
            </w:pPr>
            <w:r>
              <w:rPr>
                <w:rFonts w:ascii="宋体" w:hAnsi="宋体" w:hint="eastAsia"/>
                <w:b/>
                <w:szCs w:val="21"/>
              </w:rPr>
              <w:t>总结：考察经验分享</w:t>
            </w:r>
          </w:p>
          <w:p w:rsidR="00D61C26" w:rsidRDefault="003C1CC6">
            <w:pPr>
              <w:spacing w:line="440" w:lineRule="atLeast"/>
              <w:rPr>
                <w:rFonts w:ascii="宋体" w:hAnsi="宋体"/>
                <w:color w:val="000000"/>
                <w:szCs w:val="21"/>
              </w:rPr>
            </w:pPr>
            <w:r>
              <w:rPr>
                <w:rFonts w:ascii="宋体" w:hAnsi="宋体" w:hint="eastAsia"/>
                <w:szCs w:val="21"/>
              </w:rPr>
              <w:t>通过个人总结和小组讨论，分享赴美考察之旅的心得与收获，圆满地完成此次赴美商务考察之旅！</w:t>
            </w:r>
            <w:r>
              <w:rPr>
                <w:rFonts w:ascii="宋体" w:hAnsi="宋体" w:hint="eastAsia"/>
                <w:color w:val="000000"/>
                <w:szCs w:val="21"/>
              </w:rPr>
              <w:t xml:space="preserve"> </w:t>
            </w:r>
          </w:p>
        </w:tc>
      </w:tr>
    </w:tbl>
    <w:p w:rsidR="00D61C26" w:rsidRDefault="003C1CC6">
      <w:pPr>
        <w:spacing w:line="440" w:lineRule="atLeast"/>
        <w:ind w:leftChars="-28" w:left="-59" w:firstLineChars="50" w:firstLine="120"/>
        <w:rPr>
          <w:rFonts w:ascii="宋体" w:hAnsi="宋体"/>
          <w:sz w:val="24"/>
        </w:rPr>
      </w:pPr>
      <w:r>
        <w:rPr>
          <w:rFonts w:ascii="宋体" w:hAnsi="宋体" w:hint="eastAsia"/>
          <w:b/>
          <w:sz w:val="24"/>
        </w:rPr>
        <w:t>【费用明细】</w:t>
      </w:r>
      <w:r>
        <w:rPr>
          <w:rFonts w:ascii="宋体" w:hAnsi="宋体" w:hint="eastAsia"/>
          <w:b/>
          <w:sz w:val="24"/>
        </w:rPr>
        <w:t xml:space="preserve"> </w:t>
      </w:r>
    </w:p>
    <w:p w:rsidR="00D61C26" w:rsidRDefault="003C1CC6">
      <w:pPr>
        <w:spacing w:line="440" w:lineRule="atLeast"/>
        <w:ind w:leftChars="-28" w:left="-59" w:firstLineChars="50" w:firstLine="120"/>
        <w:rPr>
          <w:rFonts w:ascii="宋体" w:hAnsi="宋体"/>
          <w:sz w:val="24"/>
        </w:rPr>
      </w:pPr>
      <w:r>
        <w:rPr>
          <w:rFonts w:ascii="宋体" w:hAnsi="宋体" w:hint="eastAsia"/>
          <w:sz w:val="24"/>
        </w:rPr>
        <w:t>行程费用：</w:t>
      </w:r>
      <w:r>
        <w:rPr>
          <w:rFonts w:ascii="宋体" w:hAnsi="宋体" w:hint="eastAsia"/>
          <w:sz w:val="24"/>
        </w:rPr>
        <w:t>48000</w:t>
      </w:r>
      <w:r>
        <w:rPr>
          <w:rFonts w:ascii="宋体" w:hAnsi="宋体" w:hint="eastAsia"/>
          <w:sz w:val="24"/>
        </w:rPr>
        <w:t>万</w:t>
      </w:r>
      <w:r>
        <w:rPr>
          <w:rFonts w:ascii="宋体" w:hAnsi="宋体" w:hint="eastAsia"/>
          <w:sz w:val="24"/>
        </w:rPr>
        <w:t>/</w:t>
      </w:r>
      <w:r>
        <w:rPr>
          <w:rFonts w:ascii="宋体" w:hAnsi="宋体" w:hint="eastAsia"/>
          <w:sz w:val="24"/>
        </w:rPr>
        <w:t>人。（含学习、企业对话、考察游、吃住行等费用）</w:t>
      </w:r>
    </w:p>
    <w:p w:rsidR="00D61C26" w:rsidRDefault="003C1CC6">
      <w:pPr>
        <w:spacing w:line="440" w:lineRule="atLeast"/>
        <w:ind w:leftChars="-28" w:left="-59" w:firstLineChars="50" w:firstLine="120"/>
        <w:rPr>
          <w:rFonts w:ascii="宋体" w:hAnsi="宋体"/>
          <w:sz w:val="24"/>
        </w:rPr>
      </w:pPr>
      <w:r>
        <w:rPr>
          <w:rFonts w:ascii="宋体" w:hAnsi="宋体" w:hint="eastAsia"/>
          <w:sz w:val="24"/>
        </w:rPr>
        <w:t>国际机票、签证费用：约</w:t>
      </w:r>
      <w:r>
        <w:rPr>
          <w:rFonts w:ascii="宋体" w:hAnsi="宋体" w:hint="eastAsia"/>
          <w:sz w:val="24"/>
        </w:rPr>
        <w:t>1</w:t>
      </w:r>
      <w:r>
        <w:rPr>
          <w:rFonts w:ascii="宋体" w:hAnsi="宋体" w:hint="eastAsia"/>
          <w:sz w:val="24"/>
        </w:rPr>
        <w:t>万元。</w:t>
      </w:r>
    </w:p>
    <w:p w:rsidR="00D61C26" w:rsidRDefault="003C1CC6">
      <w:pPr>
        <w:spacing w:line="440" w:lineRule="atLeast"/>
        <w:rPr>
          <w:rFonts w:ascii="宋体" w:hAnsi="宋体"/>
          <w:b/>
          <w:color w:val="0000FF"/>
          <w:sz w:val="24"/>
        </w:rPr>
      </w:pPr>
      <w:r>
        <w:rPr>
          <w:rFonts w:ascii="宋体" w:hAnsi="宋体" w:hint="eastAsia"/>
          <w:b/>
          <w:sz w:val="24"/>
        </w:rPr>
        <w:t>【出发时间】</w:t>
      </w:r>
      <w:r>
        <w:rPr>
          <w:rFonts w:ascii="宋体" w:hAnsi="宋体" w:hint="eastAsia"/>
          <w:b/>
          <w:color w:val="0000FF"/>
          <w:sz w:val="24"/>
        </w:rPr>
        <w:t xml:space="preserve"> </w:t>
      </w:r>
      <w:r>
        <w:rPr>
          <w:rFonts w:ascii="宋体" w:hAnsi="宋体" w:hint="eastAsia"/>
          <w:b/>
          <w:sz w:val="24"/>
        </w:rPr>
        <w:t>2015</w:t>
      </w:r>
      <w:r>
        <w:rPr>
          <w:rFonts w:ascii="宋体" w:hAnsi="宋体" w:hint="eastAsia"/>
          <w:b/>
          <w:sz w:val="24"/>
        </w:rPr>
        <w:t>年</w:t>
      </w:r>
      <w:r>
        <w:rPr>
          <w:rFonts w:ascii="宋体" w:hAnsi="宋体" w:hint="eastAsia"/>
          <w:b/>
          <w:sz w:val="24"/>
        </w:rPr>
        <w:t>9</w:t>
      </w:r>
      <w:r>
        <w:rPr>
          <w:rFonts w:ascii="宋体" w:hAnsi="宋体" w:hint="eastAsia"/>
          <w:b/>
          <w:sz w:val="24"/>
        </w:rPr>
        <w:t>月</w:t>
      </w:r>
      <w:r>
        <w:rPr>
          <w:rFonts w:ascii="宋体" w:hAnsi="宋体" w:hint="eastAsia"/>
          <w:b/>
          <w:sz w:val="24"/>
        </w:rPr>
        <w:t>30</w:t>
      </w:r>
      <w:r>
        <w:rPr>
          <w:rFonts w:ascii="宋体" w:hAnsi="宋体" w:hint="eastAsia"/>
          <w:b/>
          <w:sz w:val="24"/>
        </w:rPr>
        <w:t>日</w:t>
      </w:r>
      <w:r>
        <w:rPr>
          <w:rFonts w:ascii="宋体" w:hAnsi="宋体" w:hint="eastAsia"/>
          <w:b/>
          <w:sz w:val="24"/>
        </w:rPr>
        <w:t xml:space="preserve">  </w:t>
      </w:r>
      <w:r>
        <w:rPr>
          <w:rFonts w:ascii="宋体" w:hAnsi="宋体" w:hint="eastAsia"/>
          <w:b/>
          <w:sz w:val="24"/>
        </w:rPr>
        <w:t>共</w:t>
      </w:r>
      <w:r>
        <w:rPr>
          <w:rFonts w:ascii="宋体" w:hAnsi="宋体" w:hint="eastAsia"/>
          <w:b/>
          <w:sz w:val="24"/>
        </w:rPr>
        <w:t>11</w:t>
      </w:r>
      <w:r>
        <w:rPr>
          <w:rFonts w:ascii="宋体" w:hAnsi="宋体" w:hint="eastAsia"/>
          <w:b/>
          <w:sz w:val="24"/>
        </w:rPr>
        <w:t>天</w:t>
      </w:r>
      <w:r>
        <w:rPr>
          <w:rFonts w:ascii="宋体" w:hAnsi="宋体" w:hint="eastAsia"/>
          <w:b/>
          <w:sz w:val="24"/>
        </w:rPr>
        <w:t xml:space="preserve"> </w:t>
      </w:r>
    </w:p>
    <w:p w:rsidR="00D61C26" w:rsidRDefault="003C1CC6">
      <w:pPr>
        <w:spacing w:line="400" w:lineRule="atLeast"/>
        <w:rPr>
          <w:rFonts w:ascii="宋体"/>
          <w:b/>
          <w:sz w:val="24"/>
        </w:rPr>
      </w:pPr>
      <w:r>
        <w:rPr>
          <w:rFonts w:ascii="宋体" w:hAnsi="宋体" w:hint="eastAsia"/>
          <w:b/>
          <w:sz w:val="24"/>
        </w:rPr>
        <w:t>【联系方式】</w:t>
      </w:r>
      <w:r>
        <w:rPr>
          <w:rFonts w:ascii="宋体" w:hAnsi="宋体"/>
          <w:b/>
          <w:sz w:val="24"/>
        </w:rPr>
        <w:t xml:space="preserve"> </w:t>
      </w:r>
    </w:p>
    <w:p w:rsidR="00D61C26" w:rsidRDefault="003C1CC6">
      <w:pPr>
        <w:spacing w:line="400" w:lineRule="atLeast"/>
        <w:ind w:firstLineChars="98" w:firstLine="235"/>
        <w:rPr>
          <w:rFonts w:ascii="宋体"/>
          <w:sz w:val="24"/>
        </w:rPr>
      </w:pPr>
      <w:r>
        <w:rPr>
          <w:rFonts w:ascii="宋体" w:hAnsi="宋体" w:hint="eastAsia"/>
          <w:sz w:val="24"/>
        </w:rPr>
        <w:t>咨</w:t>
      </w:r>
      <w:r>
        <w:rPr>
          <w:rFonts w:ascii="宋体" w:hAnsi="宋体"/>
          <w:sz w:val="24"/>
        </w:rPr>
        <w:t xml:space="preserve"> </w:t>
      </w:r>
      <w:r>
        <w:rPr>
          <w:rFonts w:ascii="宋体" w:hAnsi="宋体" w:hint="eastAsia"/>
          <w:sz w:val="24"/>
        </w:rPr>
        <w:t>询：</w:t>
      </w:r>
      <w:r>
        <w:rPr>
          <w:rFonts w:ascii="宋体" w:hAnsi="宋体" w:hint="eastAsia"/>
          <w:sz w:val="24"/>
        </w:rPr>
        <w:t xml:space="preserve">010-62719488 13121135903    </w:t>
      </w:r>
      <w:r>
        <w:rPr>
          <w:rFonts w:ascii="宋体" w:hAnsi="宋体" w:hint="eastAsia"/>
          <w:sz w:val="24"/>
        </w:rPr>
        <w:t>联系人：</w:t>
      </w:r>
      <w:r>
        <w:rPr>
          <w:rFonts w:ascii="宋体" w:hAnsi="宋体" w:hint="eastAsia"/>
          <w:sz w:val="24"/>
        </w:rPr>
        <w:t>杜</w:t>
      </w:r>
      <w:r>
        <w:rPr>
          <w:rFonts w:ascii="宋体" w:hAnsi="宋体" w:hint="eastAsia"/>
          <w:sz w:val="24"/>
        </w:rPr>
        <w:t>老师</w:t>
      </w:r>
    </w:p>
    <w:p w:rsidR="00D61C26" w:rsidRDefault="003C1CC6">
      <w:pPr>
        <w:spacing w:line="400" w:lineRule="exact"/>
        <w:rPr>
          <w:rFonts w:ascii="宋体" w:hAnsi="宋体"/>
          <w:sz w:val="24"/>
        </w:rPr>
      </w:pPr>
      <w:r>
        <w:rPr>
          <w:rFonts w:ascii="宋体" w:hAnsi="宋体" w:hint="eastAsia"/>
          <w:sz w:val="24"/>
        </w:rPr>
        <w:t xml:space="preserve">  </w:t>
      </w:r>
      <w:r>
        <w:rPr>
          <w:rFonts w:ascii="宋体" w:hAnsi="宋体" w:hint="eastAsia"/>
          <w:sz w:val="24"/>
        </w:rPr>
        <w:t>邮</w:t>
      </w:r>
      <w:r>
        <w:rPr>
          <w:rFonts w:ascii="宋体" w:hAnsi="宋体" w:hint="eastAsia"/>
          <w:sz w:val="24"/>
        </w:rPr>
        <w:t xml:space="preserve"> </w:t>
      </w:r>
      <w:r>
        <w:rPr>
          <w:rFonts w:ascii="宋体" w:hAnsi="宋体" w:hint="eastAsia"/>
          <w:sz w:val="24"/>
        </w:rPr>
        <w:t>箱：</w:t>
      </w:r>
      <w:r>
        <w:rPr>
          <w:rFonts w:ascii="宋体" w:hAnsi="宋体" w:hint="eastAsia"/>
          <w:sz w:val="24"/>
        </w:rPr>
        <w:t>13121135903@qq.com</w:t>
      </w:r>
    </w:p>
    <w:p w:rsidR="00D61C26" w:rsidRDefault="003C1CC6">
      <w:pPr>
        <w:spacing w:line="400" w:lineRule="exact"/>
        <w:rPr>
          <w:rFonts w:ascii="宋体" w:hAnsi="宋体"/>
          <w:b/>
          <w:szCs w:val="21"/>
        </w:rPr>
      </w:pPr>
      <w:r>
        <w:rPr>
          <w:rFonts w:hint="eastAsia"/>
          <w:sz w:val="24"/>
        </w:rPr>
        <w:t>【</w:t>
      </w:r>
      <w:r>
        <w:rPr>
          <w:rFonts w:hint="eastAsia"/>
          <w:b/>
          <w:sz w:val="24"/>
        </w:rPr>
        <w:t>部分企业大学介绍】</w:t>
      </w:r>
    </w:p>
    <w:p w:rsidR="00D61C26" w:rsidRDefault="00D61C26">
      <w:pPr>
        <w:widowControl/>
        <w:spacing w:line="440" w:lineRule="atLeast"/>
        <w:ind w:firstLineChars="150" w:firstLine="360"/>
        <w:jc w:val="left"/>
        <w:rPr>
          <w:rFonts w:ascii="宋体" w:hAnsi="宋体" w:cs="Arial"/>
          <w:color w:val="000000"/>
          <w:sz w:val="24"/>
          <w:shd w:val="clear" w:color="auto" w:fill="FFFFFF"/>
        </w:rPr>
      </w:pPr>
      <w:r w:rsidRPr="00D61C26">
        <w:rPr>
          <w:sz w:val="24"/>
        </w:rPr>
        <w:pict>
          <v:shape id="图片 16" o:spid="_x0000_s1038" type="#_x0000_t75" style="position:absolute;left:0;text-align:left;margin-left:9.25pt;margin-top:16.25pt;width:121.15pt;height:106.5pt;z-index:-15" wrapcoords="-267 0 -267 21296 21662 21296 21662 0 -267 0">
            <v:imagedata r:id="rId23" o:title=""/>
            <w10:wrap type="tight"/>
          </v:shape>
        </w:pict>
      </w:r>
      <w:r w:rsidR="003C1CC6">
        <w:rPr>
          <w:rFonts w:ascii="宋体" w:hAnsi="宋体" w:cs="Arial"/>
          <w:color w:val="000000"/>
          <w:sz w:val="24"/>
          <w:shd w:val="clear" w:color="auto" w:fill="FFFFFF"/>
        </w:rPr>
        <w:t>美国西点军事学院常被称为西点军校。西点军校是美国第一所军事学校，西点军校的</w:t>
      </w:r>
      <w:hyperlink r:id="rId24" w:tgtFrame="_blank" w:history="1">
        <w:r w:rsidR="003C1CC6">
          <w:rPr>
            <w:rStyle w:val="a9"/>
            <w:rFonts w:ascii="宋体" w:hAnsi="宋体" w:cs="Arial"/>
            <w:color w:val="000000"/>
            <w:sz w:val="24"/>
            <w:u w:val="none"/>
            <w:shd w:val="clear" w:color="auto" w:fill="FFFFFF"/>
          </w:rPr>
          <w:t>校训</w:t>
        </w:r>
      </w:hyperlink>
      <w:r w:rsidR="003C1CC6">
        <w:rPr>
          <w:rFonts w:ascii="宋体" w:hAnsi="宋体" w:cs="Arial"/>
          <w:color w:val="000000"/>
          <w:sz w:val="24"/>
          <w:shd w:val="clear" w:color="auto" w:fill="FFFFFF"/>
        </w:rPr>
        <w:t>是</w:t>
      </w:r>
      <w:r w:rsidR="003C1CC6">
        <w:rPr>
          <w:rFonts w:ascii="宋体" w:hAnsi="宋体" w:cs="Arial"/>
          <w:color w:val="000000"/>
          <w:sz w:val="24"/>
          <w:shd w:val="clear" w:color="auto" w:fill="FFFFFF"/>
        </w:rPr>
        <w:t>“</w:t>
      </w:r>
      <w:r w:rsidR="003C1CC6">
        <w:rPr>
          <w:rFonts w:ascii="宋体" w:hAnsi="宋体" w:cs="Arial"/>
          <w:color w:val="000000"/>
          <w:sz w:val="24"/>
          <w:shd w:val="clear" w:color="auto" w:fill="FFFFFF"/>
        </w:rPr>
        <w:t>责任、荣誉、国家</w:t>
      </w:r>
      <w:r w:rsidR="003C1CC6">
        <w:rPr>
          <w:rFonts w:ascii="宋体" w:hAnsi="宋体" w:cs="Arial"/>
          <w:color w:val="000000"/>
          <w:sz w:val="24"/>
          <w:shd w:val="clear" w:color="auto" w:fill="FFFFFF"/>
        </w:rPr>
        <w:t>”</w:t>
      </w:r>
      <w:r w:rsidR="003C1CC6">
        <w:rPr>
          <w:rFonts w:ascii="宋体" w:hAnsi="宋体" w:cs="Arial"/>
          <w:color w:val="000000"/>
          <w:sz w:val="24"/>
          <w:shd w:val="clear" w:color="auto" w:fill="FFFFFF"/>
        </w:rPr>
        <w:t>，该校是</w:t>
      </w:r>
      <w:hyperlink r:id="rId25" w:tgtFrame="_blank" w:history="1">
        <w:r w:rsidR="003C1CC6">
          <w:rPr>
            <w:rStyle w:val="a9"/>
            <w:rFonts w:ascii="宋体" w:hAnsi="宋体" w:cs="Arial"/>
            <w:color w:val="000000"/>
            <w:sz w:val="24"/>
            <w:u w:val="none"/>
            <w:shd w:val="clear" w:color="auto" w:fill="FFFFFF"/>
          </w:rPr>
          <w:t>美国历史</w:t>
        </w:r>
      </w:hyperlink>
      <w:r w:rsidR="003C1CC6">
        <w:rPr>
          <w:rFonts w:ascii="宋体" w:hAnsi="宋体" w:cs="Arial"/>
          <w:color w:val="000000"/>
          <w:sz w:val="24"/>
          <w:shd w:val="clear" w:color="auto" w:fill="FFFFFF"/>
        </w:rPr>
        <w:t>最悠久的</w:t>
      </w:r>
      <w:hyperlink r:id="rId26" w:tgtFrame="_blank" w:history="1">
        <w:r w:rsidR="003C1CC6">
          <w:rPr>
            <w:rStyle w:val="a9"/>
            <w:rFonts w:ascii="宋体" w:hAnsi="宋体" w:cs="Arial"/>
            <w:color w:val="000000"/>
            <w:sz w:val="24"/>
            <w:u w:val="none"/>
            <w:shd w:val="clear" w:color="auto" w:fill="FFFFFF"/>
          </w:rPr>
          <w:t>军事学院</w:t>
        </w:r>
      </w:hyperlink>
      <w:r w:rsidR="003C1CC6">
        <w:rPr>
          <w:rFonts w:ascii="宋体" w:hAnsi="宋体" w:cs="Arial"/>
          <w:color w:val="000000"/>
          <w:sz w:val="24"/>
          <w:shd w:val="clear" w:color="auto" w:fill="FFFFFF"/>
        </w:rPr>
        <w:t>之一。它曾与英国</w:t>
      </w:r>
      <w:hyperlink r:id="rId27" w:tgtFrame="_blank" w:history="1">
        <w:r w:rsidR="003C1CC6">
          <w:rPr>
            <w:rStyle w:val="a9"/>
            <w:rFonts w:ascii="宋体" w:hAnsi="宋体" w:cs="Arial"/>
            <w:color w:val="000000"/>
            <w:sz w:val="24"/>
            <w:u w:val="none"/>
            <w:shd w:val="clear" w:color="auto" w:fill="FFFFFF"/>
          </w:rPr>
          <w:t>桑赫斯特皇家军事</w:t>
        </w:r>
        <w:r w:rsidR="003C1CC6">
          <w:rPr>
            <w:rStyle w:val="a9"/>
            <w:rFonts w:ascii="宋体" w:hAnsi="宋体" w:cs="Arial"/>
            <w:color w:val="000000"/>
            <w:sz w:val="24"/>
            <w:u w:val="none"/>
            <w:shd w:val="clear" w:color="auto" w:fill="FFFFFF"/>
          </w:rPr>
          <w:lastRenderedPageBreak/>
          <w:t>学院</w:t>
        </w:r>
      </w:hyperlink>
      <w:r w:rsidR="003C1CC6">
        <w:rPr>
          <w:rFonts w:ascii="宋体" w:hAnsi="宋体" w:cs="Arial"/>
          <w:color w:val="000000"/>
          <w:sz w:val="24"/>
          <w:shd w:val="clear" w:color="auto" w:fill="FFFFFF"/>
        </w:rPr>
        <w:t>、俄罗斯</w:t>
      </w:r>
      <w:hyperlink r:id="rId28" w:tgtFrame="_blank" w:history="1">
        <w:r w:rsidR="003C1CC6">
          <w:rPr>
            <w:rStyle w:val="a9"/>
            <w:rFonts w:ascii="宋体" w:hAnsi="宋体" w:cs="Arial"/>
            <w:color w:val="000000"/>
            <w:sz w:val="24"/>
            <w:u w:val="none"/>
            <w:shd w:val="clear" w:color="auto" w:fill="FFFFFF"/>
          </w:rPr>
          <w:t>伏龙芝军事学院</w:t>
        </w:r>
      </w:hyperlink>
      <w:r w:rsidR="003C1CC6">
        <w:rPr>
          <w:rFonts w:ascii="宋体" w:hAnsi="宋体" w:cs="Arial"/>
          <w:color w:val="000000"/>
          <w:sz w:val="24"/>
          <w:shd w:val="clear" w:color="auto" w:fill="FFFFFF"/>
        </w:rPr>
        <w:t>以及法国</w:t>
      </w:r>
      <w:hyperlink r:id="rId29" w:tgtFrame="_blank" w:history="1">
        <w:r w:rsidR="003C1CC6">
          <w:rPr>
            <w:rStyle w:val="a9"/>
            <w:rFonts w:ascii="宋体" w:hAnsi="宋体" w:cs="Arial"/>
            <w:color w:val="000000"/>
            <w:sz w:val="24"/>
            <w:u w:val="none"/>
            <w:shd w:val="clear" w:color="auto" w:fill="FFFFFF"/>
          </w:rPr>
          <w:t>圣西尔军校</w:t>
        </w:r>
      </w:hyperlink>
      <w:r w:rsidR="003C1CC6">
        <w:rPr>
          <w:rFonts w:ascii="宋体" w:hAnsi="宋体" w:cs="Arial"/>
          <w:color w:val="000000"/>
          <w:sz w:val="24"/>
          <w:shd w:val="clear" w:color="auto" w:fill="FFFFFF"/>
        </w:rPr>
        <w:t>并称世界</w:t>
      </w:r>
      <w:r w:rsidR="003C1CC6">
        <w:rPr>
          <w:rFonts w:ascii="宋体" w:hAnsi="宋体" w:cs="Arial"/>
          <w:color w:val="000000"/>
          <w:sz w:val="24"/>
          <w:shd w:val="clear" w:color="auto" w:fill="FFFFFF"/>
        </w:rPr>
        <w:t>“</w:t>
      </w:r>
      <w:r w:rsidR="003C1CC6">
        <w:rPr>
          <w:rFonts w:ascii="宋体" w:hAnsi="宋体" w:cs="Arial"/>
          <w:color w:val="000000"/>
          <w:sz w:val="24"/>
          <w:shd w:val="clear" w:color="auto" w:fill="FFFFFF"/>
        </w:rPr>
        <w:t>四大军校</w:t>
      </w:r>
      <w:r w:rsidR="003C1CC6">
        <w:rPr>
          <w:rFonts w:ascii="宋体" w:hAnsi="宋体" w:cs="Arial"/>
          <w:color w:val="000000"/>
          <w:sz w:val="24"/>
          <w:shd w:val="clear" w:color="auto" w:fill="FFFFFF"/>
        </w:rPr>
        <w:t>”</w:t>
      </w:r>
      <w:r w:rsidR="003C1CC6">
        <w:rPr>
          <w:rFonts w:ascii="宋体" w:hAnsi="宋体" w:cs="Arial"/>
          <w:color w:val="000000"/>
          <w:sz w:val="24"/>
          <w:shd w:val="clear" w:color="auto" w:fill="FFFFFF"/>
        </w:rPr>
        <w:t>。他们反复强调，西点仅仅培养</w:t>
      </w:r>
      <w:hyperlink r:id="rId30" w:tgtFrame="_blank" w:history="1">
        <w:r w:rsidR="003C1CC6">
          <w:rPr>
            <w:rStyle w:val="a9"/>
            <w:rFonts w:ascii="宋体" w:hAnsi="宋体" w:cs="Arial"/>
            <w:color w:val="000000"/>
            <w:sz w:val="24"/>
            <w:u w:val="none"/>
            <w:shd w:val="clear" w:color="auto" w:fill="FFFFFF"/>
          </w:rPr>
          <w:t>领导人</w:t>
        </w:r>
      </w:hyperlink>
      <w:r w:rsidR="003C1CC6">
        <w:rPr>
          <w:rFonts w:ascii="宋体" w:hAnsi="宋体" w:cs="Arial"/>
          <w:color w:val="000000"/>
          <w:sz w:val="24"/>
          <w:shd w:val="clear" w:color="auto" w:fill="FFFFFF"/>
        </w:rPr>
        <w:t>才是不够的，必须是</w:t>
      </w:r>
      <w:r w:rsidR="003C1CC6">
        <w:rPr>
          <w:rFonts w:ascii="宋体" w:hAnsi="宋体" w:cs="Arial"/>
          <w:color w:val="000000"/>
          <w:sz w:val="24"/>
          <w:shd w:val="clear" w:color="auto" w:fill="FFFFFF"/>
        </w:rPr>
        <w:t>“</w:t>
      </w:r>
      <w:r w:rsidR="003C1CC6">
        <w:rPr>
          <w:rFonts w:ascii="宋体" w:hAnsi="宋体" w:cs="Arial"/>
          <w:color w:val="000000"/>
          <w:sz w:val="24"/>
          <w:shd w:val="clear" w:color="auto" w:fill="FFFFFF"/>
        </w:rPr>
        <w:t>品德高尚</w:t>
      </w:r>
      <w:r w:rsidR="003C1CC6">
        <w:rPr>
          <w:rFonts w:ascii="宋体" w:hAnsi="宋体" w:cs="Arial"/>
          <w:color w:val="000000"/>
          <w:sz w:val="24"/>
          <w:shd w:val="clear" w:color="auto" w:fill="FFFFFF"/>
        </w:rPr>
        <w:t>”</w:t>
      </w:r>
      <w:r w:rsidR="003C1CC6">
        <w:rPr>
          <w:rFonts w:ascii="宋体" w:hAnsi="宋体" w:cs="Arial"/>
          <w:color w:val="000000"/>
          <w:sz w:val="24"/>
          <w:shd w:val="clear" w:color="auto" w:fill="FFFFFF"/>
        </w:rPr>
        <w:t>的领导人才。</w:t>
      </w:r>
    </w:p>
    <w:p w:rsidR="00D61C26" w:rsidRDefault="003C1CC6">
      <w:pPr>
        <w:widowControl/>
        <w:spacing w:line="440" w:lineRule="atLeast"/>
        <w:jc w:val="left"/>
        <w:rPr>
          <w:rFonts w:ascii="宋体" w:hAnsi="宋体" w:cs="Arial"/>
          <w:color w:val="000000"/>
          <w:sz w:val="24"/>
          <w:shd w:val="clear" w:color="auto" w:fill="FFFFFF"/>
        </w:rPr>
      </w:pPr>
      <w:r>
        <w:rPr>
          <w:rFonts w:ascii="宋体" w:hAnsi="宋体" w:cs="Arial" w:hint="eastAsia"/>
          <w:color w:val="000000"/>
          <w:sz w:val="24"/>
          <w:shd w:val="clear" w:color="auto" w:fill="FFFFFF"/>
        </w:rPr>
        <w:t xml:space="preserve">                                                                                     </w:t>
      </w:r>
    </w:p>
    <w:p w:rsidR="00D61C26" w:rsidRDefault="003C1CC6">
      <w:pPr>
        <w:widowControl/>
        <w:spacing w:line="440" w:lineRule="atLeast"/>
        <w:ind w:firstLineChars="200" w:firstLine="480"/>
        <w:jc w:val="left"/>
        <w:rPr>
          <w:rFonts w:ascii="宋体" w:hAnsi="宋体" w:cs="Arial"/>
          <w:color w:val="000000"/>
          <w:sz w:val="24"/>
          <w:shd w:val="clear" w:color="auto" w:fill="FFFFFF"/>
        </w:rPr>
      </w:pPr>
      <w:r>
        <w:rPr>
          <w:rFonts w:ascii="宋体" w:hAnsi="宋体" w:cs="Arial" w:hint="eastAsia"/>
          <w:color w:val="000000"/>
          <w:sz w:val="24"/>
          <w:shd w:val="clear" w:color="auto" w:fill="FFFFFF"/>
        </w:rPr>
        <w:t xml:space="preserve">                                                                                           </w:t>
      </w:r>
    </w:p>
    <w:p w:rsidR="00D61C26" w:rsidRDefault="00D61C26">
      <w:pPr>
        <w:widowControl/>
        <w:spacing w:line="440" w:lineRule="atLeast"/>
        <w:ind w:firstLineChars="200" w:firstLine="480"/>
        <w:jc w:val="left"/>
        <w:rPr>
          <w:rFonts w:ascii="宋体" w:hAnsi="宋体" w:cs="Arial"/>
          <w:color w:val="000000"/>
          <w:sz w:val="24"/>
        </w:rPr>
      </w:pPr>
      <w:r>
        <w:rPr>
          <w:rFonts w:ascii="宋体" w:hAnsi="宋体" w:cs="Arial"/>
          <w:color w:val="000000"/>
          <w:sz w:val="24"/>
        </w:rPr>
        <w:pict>
          <v:shape id="图片 17" o:spid="_x0000_s1039" type="#_x0000_t75" style="position:absolute;left:0;text-align:left;margin-left:9.3pt;margin-top:18.25pt;width:110.25pt;height:104.25pt;z-index:-14" wrapcoords="-294 0 -294 21445 21747 21445 21747 0 -294 0">
            <v:imagedata r:id="rId31" o:title=""/>
            <w10:wrap type="tight"/>
          </v:shape>
        </w:pict>
      </w:r>
      <w:r w:rsidR="003C1CC6">
        <w:rPr>
          <w:rFonts w:ascii="宋体" w:hAnsi="宋体" w:cs="Arial"/>
          <w:color w:val="000000"/>
          <w:sz w:val="24"/>
          <w:shd w:val="clear" w:color="auto" w:fill="FFFFFF"/>
        </w:rPr>
        <w:t>哈佛大学是一所在世界上享有顶尖大学声誉、财富和影响力的学校，被誉为美国政府的思想库，其商学院案例教学也盛名远播。在世界各研究机构的排行榜中，经常名列全球大学第一位。</w:t>
      </w:r>
      <w:r w:rsidR="003C1CC6">
        <w:rPr>
          <w:rFonts w:ascii="宋体" w:hAnsi="宋体" w:cs="Arial"/>
          <w:color w:val="000000"/>
          <w:sz w:val="24"/>
        </w:rPr>
        <w:t>哈佛大学是一所在世界上享有顶尖声誉、财富和影响力的学校。</w:t>
      </w:r>
      <w:bookmarkStart w:id="0" w:name="ref_[1]_10504"/>
      <w:bookmarkEnd w:id="0"/>
      <w:r w:rsidR="003C1CC6">
        <w:rPr>
          <w:rFonts w:ascii="宋体" w:hAnsi="宋体" w:cs="Arial"/>
          <w:color w:val="000000"/>
          <w:sz w:val="24"/>
        </w:rPr>
        <w:t>哈佛也是全世界生产最多有</w:t>
      </w:r>
      <w:r w:rsidR="003C1CC6">
        <w:rPr>
          <w:rFonts w:ascii="宋体" w:hAnsi="宋体" w:cs="Arial"/>
          <w:color w:val="000000"/>
          <w:sz w:val="24"/>
        </w:rPr>
        <w:t>“</w:t>
      </w:r>
      <w:r w:rsidR="003C1CC6">
        <w:rPr>
          <w:rFonts w:ascii="宋体" w:hAnsi="宋体" w:cs="Arial"/>
          <w:color w:val="000000"/>
          <w:sz w:val="24"/>
        </w:rPr>
        <w:t>全球本科生</w:t>
      </w:r>
      <w:hyperlink r:id="rId32" w:tgtFrame="_blank" w:history="1">
        <w:r w:rsidR="003C1CC6">
          <w:rPr>
            <w:rStyle w:val="a9"/>
            <w:rFonts w:ascii="宋体" w:hAnsi="宋体" w:cs="Arial"/>
            <w:color w:val="000000"/>
            <w:sz w:val="24"/>
            <w:u w:val="none"/>
          </w:rPr>
          <w:t>诺贝尔奖</w:t>
        </w:r>
      </w:hyperlink>
      <w:r w:rsidR="003C1CC6">
        <w:rPr>
          <w:rFonts w:ascii="宋体" w:hAnsi="宋体" w:cs="Arial"/>
          <w:color w:val="000000"/>
          <w:sz w:val="24"/>
        </w:rPr>
        <w:t>”</w:t>
      </w:r>
      <w:r w:rsidR="003C1CC6">
        <w:rPr>
          <w:rFonts w:ascii="宋体" w:hAnsi="宋体" w:cs="Arial"/>
          <w:color w:val="000000"/>
          <w:sz w:val="24"/>
        </w:rPr>
        <w:t>之称的</w:t>
      </w:r>
      <w:hyperlink r:id="rId33" w:tgtFrame="_blank" w:history="1">
        <w:r w:rsidR="003C1CC6">
          <w:rPr>
            <w:rStyle w:val="a9"/>
            <w:rFonts w:ascii="宋体" w:hAnsi="宋体" w:cs="Arial"/>
            <w:color w:val="000000"/>
            <w:sz w:val="24"/>
            <w:u w:val="none"/>
          </w:rPr>
          <w:t>罗德奖学金</w:t>
        </w:r>
      </w:hyperlink>
      <w:r w:rsidR="003C1CC6">
        <w:rPr>
          <w:rFonts w:ascii="宋体" w:hAnsi="宋体" w:cs="Arial"/>
          <w:color w:val="000000"/>
          <w:sz w:val="24"/>
        </w:rPr>
        <w:t>得主的大学。</w:t>
      </w:r>
    </w:p>
    <w:p w:rsidR="00D61C26" w:rsidRDefault="003C1CC6">
      <w:pPr>
        <w:widowControl/>
        <w:spacing w:line="340" w:lineRule="atLeast"/>
        <w:ind w:firstLineChars="250" w:firstLine="525"/>
        <w:jc w:val="left"/>
        <w:rPr>
          <w:rFonts w:ascii="宋体" w:hAnsi="宋体" w:cs="Arial"/>
          <w:color w:val="000000"/>
          <w:szCs w:val="21"/>
          <w:shd w:val="clear" w:color="auto" w:fill="FFFFFF"/>
        </w:rPr>
      </w:pPr>
      <w:r>
        <w:rPr>
          <w:rFonts w:ascii="宋体" w:hAnsi="宋体" w:cs="Arial" w:hint="eastAsia"/>
          <w:color w:val="000000"/>
          <w:szCs w:val="21"/>
          <w:shd w:val="clear" w:color="auto" w:fill="FFFFFF"/>
        </w:rPr>
        <w:t xml:space="preserve">                                                                              </w:t>
      </w:r>
    </w:p>
    <w:p w:rsidR="00D61C26" w:rsidRDefault="003C1CC6">
      <w:pPr>
        <w:widowControl/>
        <w:spacing w:line="340" w:lineRule="atLeast"/>
        <w:ind w:firstLineChars="250" w:firstLine="525"/>
        <w:jc w:val="left"/>
        <w:rPr>
          <w:rFonts w:ascii="宋体" w:hAnsi="宋体" w:cs="Arial"/>
          <w:color w:val="000000"/>
          <w:szCs w:val="21"/>
          <w:shd w:val="clear" w:color="auto" w:fill="FFFFFF"/>
        </w:rPr>
      </w:pPr>
      <w:r>
        <w:rPr>
          <w:rFonts w:ascii="宋体" w:hAnsi="宋体" w:cs="Arial" w:hint="eastAsia"/>
          <w:color w:val="000000"/>
          <w:szCs w:val="21"/>
          <w:shd w:val="clear" w:color="auto" w:fill="FFFFFF"/>
        </w:rPr>
        <w:t xml:space="preserve">                                                                             </w:t>
      </w:r>
    </w:p>
    <w:p w:rsidR="00D61C26" w:rsidRDefault="00D61C26">
      <w:pPr>
        <w:widowControl/>
        <w:spacing w:line="340" w:lineRule="atLeast"/>
        <w:ind w:firstLineChars="250" w:firstLine="525"/>
        <w:jc w:val="left"/>
        <w:rPr>
          <w:rFonts w:ascii="宋体" w:hAnsi="宋体" w:cs="Arial"/>
          <w:color w:val="000000"/>
          <w:szCs w:val="21"/>
          <w:shd w:val="clear" w:color="auto" w:fill="FFFFFF"/>
        </w:rPr>
      </w:pPr>
      <w:r w:rsidRPr="00D61C26">
        <w:rPr>
          <w:szCs w:val="21"/>
        </w:rPr>
        <w:pict>
          <v:shape id="图片 18" o:spid="_x0000_s1040" type="#_x0000_t75" style="position:absolute;left:0;text-align:left;margin-left:9.3pt;margin-top:10pt;width:117pt;height:102pt;z-index:-13" wrapcoords="-277 0 -277 21282 21600 21282 21600 0 -277 0">
            <v:imagedata r:id="rId34" o:title=""/>
            <w10:wrap type="tight"/>
          </v:shape>
        </w:pict>
      </w:r>
      <w:r w:rsidRPr="00D61C26">
        <w:rPr>
          <w:szCs w:val="21"/>
        </w:rPr>
        <w:pict>
          <v:roundrect id="Rounded Rectangle 20" o:spid="_x0000_s1041" style="position:absolute;left:0;text-align:left;margin-left:0;margin-top:1.5pt;width:349.8pt;height:121.35pt;z-index:5" arcsize="3559f" o:preferrelative="t" stroked="f">
            <v:fill opacity="43909f"/>
            <v:textbox>
              <w:txbxContent>
                <w:p w:rsidR="00D61C26" w:rsidRDefault="003C1CC6">
                  <w:pPr>
                    <w:widowControl/>
                    <w:spacing w:line="440" w:lineRule="atLeast"/>
                    <w:jc w:val="left"/>
                    <w:rPr>
                      <w:rFonts w:ascii="宋体" w:hAnsi="宋体" w:cs="Arial"/>
                      <w:color w:val="000000"/>
                      <w:sz w:val="24"/>
                      <w:shd w:val="clear" w:color="auto" w:fill="FFFFFF"/>
                    </w:rPr>
                  </w:pPr>
                  <w:r>
                    <w:rPr>
                      <w:rFonts w:ascii="宋体" w:hAnsi="宋体" w:cs="Arial" w:hint="eastAsia"/>
                      <w:b/>
                      <w:color w:val="000000"/>
                      <w:sz w:val="24"/>
                      <w:shd w:val="clear" w:color="auto" w:fill="FFFFFF"/>
                    </w:rPr>
                    <w:t>对话</w:t>
                  </w:r>
                  <w:r>
                    <w:rPr>
                      <w:rFonts w:ascii="宋体" w:hAnsi="宋体" w:cs="Arial" w:hint="eastAsia"/>
                      <w:b/>
                      <w:color w:val="000000"/>
                      <w:sz w:val="24"/>
                      <w:shd w:val="clear" w:color="auto" w:fill="FFFFFF"/>
                    </w:rPr>
                    <w:t>---</w:t>
                  </w:r>
                  <w:r>
                    <w:rPr>
                      <w:rFonts w:ascii="宋体" w:hAnsi="宋体" w:cs="Arial" w:hint="eastAsia"/>
                      <w:b/>
                      <w:color w:val="000000"/>
                      <w:sz w:val="24"/>
                      <w:shd w:val="clear" w:color="auto" w:fill="FFFFFF"/>
                    </w:rPr>
                    <w:t>谷歌公司</w:t>
                  </w:r>
                  <w:r>
                    <w:rPr>
                      <w:rFonts w:ascii="宋体" w:hAnsi="宋体" w:cs="Arial"/>
                      <w:color w:val="000000"/>
                      <w:sz w:val="24"/>
                      <w:shd w:val="clear" w:color="auto" w:fill="FFFFFF"/>
                    </w:rPr>
                    <w:t>Google</w:t>
                  </w:r>
                  <w:r>
                    <w:rPr>
                      <w:rFonts w:ascii="宋体" w:hAnsi="宋体" w:cs="Arial"/>
                      <w:color w:val="000000"/>
                      <w:sz w:val="24"/>
                      <w:shd w:val="clear" w:color="auto" w:fill="FFFFFF"/>
                    </w:rPr>
                    <w:t>公司的</w:t>
                  </w:r>
                  <w:hyperlink r:id="rId35" w:tgtFrame="_blank" w:history="1">
                    <w:r>
                      <w:rPr>
                        <w:rStyle w:val="a9"/>
                        <w:rFonts w:ascii="宋体" w:hAnsi="宋体" w:cs="Arial"/>
                        <w:color w:val="000000"/>
                        <w:sz w:val="24"/>
                        <w:u w:val="none"/>
                        <w:shd w:val="clear" w:color="auto" w:fill="FFFFFF"/>
                      </w:rPr>
                      <w:t>总部</w:t>
                    </w:r>
                  </w:hyperlink>
                  <w:r>
                    <w:rPr>
                      <w:rFonts w:ascii="宋体" w:hAnsi="宋体" w:cs="Arial"/>
                      <w:color w:val="000000"/>
                      <w:sz w:val="24"/>
                      <w:shd w:val="clear" w:color="auto" w:fill="FFFFFF"/>
                    </w:rPr>
                    <w:t>位于</w:t>
                  </w:r>
                  <w:hyperlink r:id="rId36" w:tgtFrame="_blank" w:history="1">
                    <w:r>
                      <w:rPr>
                        <w:rStyle w:val="a9"/>
                        <w:rFonts w:ascii="宋体" w:hAnsi="宋体" w:cs="Arial"/>
                        <w:color w:val="000000"/>
                        <w:sz w:val="24"/>
                        <w:u w:val="none"/>
                        <w:shd w:val="clear" w:color="auto" w:fill="FFFFFF"/>
                      </w:rPr>
                      <w:t>加利福尼亚</w:t>
                    </w:r>
                  </w:hyperlink>
                  <w:r>
                    <w:rPr>
                      <w:rFonts w:ascii="宋体" w:hAnsi="宋体" w:cs="Arial"/>
                      <w:color w:val="000000"/>
                      <w:sz w:val="24"/>
                      <w:shd w:val="clear" w:color="auto" w:fill="FFFFFF"/>
                    </w:rPr>
                    <w:t>山景城。</w:t>
                  </w:r>
                  <w:r>
                    <w:rPr>
                      <w:rFonts w:ascii="宋体" w:hAnsi="宋体" w:cs="Arial"/>
                      <w:color w:val="000000"/>
                      <w:sz w:val="24"/>
                      <w:shd w:val="clear" w:color="auto" w:fill="FFFFFF"/>
                    </w:rPr>
                    <w:t xml:space="preserve">Google </w:t>
                  </w:r>
                  <w:r>
                    <w:rPr>
                      <w:rFonts w:ascii="宋体" w:hAnsi="宋体" w:cs="Arial"/>
                      <w:color w:val="000000"/>
                      <w:sz w:val="24"/>
                      <w:shd w:val="clear" w:color="auto" w:fill="FFFFFF"/>
                    </w:rPr>
                    <w:t>目前被公认为是全球规模最大的搜索引擎，它提供了简单易用的免费服务。</w:t>
                  </w:r>
                  <w:r>
                    <w:rPr>
                      <w:rFonts w:ascii="宋体" w:hAnsi="宋体" w:cs="Arial"/>
                      <w:color w:val="000000"/>
                      <w:sz w:val="24"/>
                      <w:shd w:val="clear" w:color="auto" w:fill="FFFFFF"/>
                    </w:rPr>
                    <w:t xml:space="preserve">Google </w:t>
                  </w:r>
                  <w:r>
                    <w:rPr>
                      <w:rFonts w:ascii="宋体" w:hAnsi="宋体" w:cs="Arial"/>
                      <w:color w:val="000000"/>
                      <w:sz w:val="24"/>
                      <w:shd w:val="clear" w:color="auto" w:fill="FFFFFF"/>
                    </w:rPr>
                    <w:t>创始人之一拉里</w:t>
                  </w:r>
                  <w:r>
                    <w:rPr>
                      <w:rFonts w:ascii="宋体" w:hAnsi="宋体" w:cs="Arial"/>
                      <w:color w:val="000000"/>
                      <w:sz w:val="24"/>
                      <w:shd w:val="clear" w:color="auto" w:fill="FFFFFF"/>
                    </w:rPr>
                    <w:t>·</w:t>
                  </w:r>
                  <w:r>
                    <w:rPr>
                      <w:rFonts w:ascii="宋体" w:hAnsi="宋体" w:cs="Arial"/>
                      <w:color w:val="000000"/>
                      <w:sz w:val="24"/>
                      <w:shd w:val="clear" w:color="auto" w:fill="FFFFFF"/>
                    </w:rPr>
                    <w:t>佩奇指出：</w:t>
                  </w:r>
                  <w:r>
                    <w:rPr>
                      <w:rFonts w:ascii="宋体" w:hAnsi="宋体" w:cs="Arial"/>
                      <w:color w:val="000000"/>
                      <w:sz w:val="24"/>
                      <w:shd w:val="clear" w:color="auto" w:fill="FFFFFF"/>
                    </w:rPr>
                    <w:t>“</w:t>
                  </w:r>
                  <w:r>
                    <w:rPr>
                      <w:rFonts w:ascii="宋体" w:hAnsi="宋体" w:cs="Arial"/>
                      <w:color w:val="000000"/>
                      <w:sz w:val="24"/>
                      <w:shd w:val="clear" w:color="auto" w:fill="FFFFFF"/>
                    </w:rPr>
                    <w:t>完美的搜索引擎需要做到确解用户之意，我们需要通过研究、开发和革新来实现长远的发展。</w:t>
                  </w:r>
                </w:p>
                <w:p w:rsidR="00D61C26" w:rsidRDefault="00D61C26">
                  <w:pPr>
                    <w:widowControl/>
                    <w:spacing w:line="340" w:lineRule="atLeast"/>
                    <w:ind w:firstLineChars="147" w:firstLine="309"/>
                    <w:jc w:val="left"/>
                    <w:rPr>
                      <w:rFonts w:ascii="宋体" w:hAnsi="宋体" w:cs="Arial"/>
                      <w:color w:val="000000"/>
                      <w:szCs w:val="21"/>
                      <w:shd w:val="clear" w:color="auto" w:fill="FFFFFF"/>
                    </w:rPr>
                  </w:pPr>
                </w:p>
                <w:p w:rsidR="00D61C26" w:rsidRDefault="00D61C26">
                  <w:pPr>
                    <w:spacing w:line="360" w:lineRule="exact"/>
                    <w:ind w:firstLineChars="1220" w:firstLine="2562"/>
                    <w:rPr>
                      <w:rFonts w:ascii="宋体" w:hAnsi="宋体"/>
                    </w:rPr>
                  </w:pPr>
                </w:p>
              </w:txbxContent>
            </v:textbox>
          </v:roundrect>
        </w:pict>
      </w:r>
      <w:r w:rsidR="003C1CC6">
        <w:rPr>
          <w:rFonts w:ascii="宋体" w:hAnsi="宋体" w:cs="Arial" w:hint="eastAsia"/>
          <w:color w:val="000000"/>
          <w:szCs w:val="21"/>
          <w:shd w:val="clear" w:color="auto" w:fill="FFFFFF"/>
        </w:rPr>
        <w:t xml:space="preserve">                                                            </w:t>
      </w:r>
      <w:r w:rsidR="003C1CC6">
        <w:rPr>
          <w:rFonts w:ascii="宋体" w:hAnsi="宋体" w:cs="Arial" w:hint="eastAsia"/>
          <w:color w:val="000000"/>
          <w:szCs w:val="21"/>
          <w:shd w:val="clear" w:color="auto" w:fill="FFFFFF"/>
        </w:rPr>
        <w:t xml:space="preserve">                          </w:t>
      </w:r>
    </w:p>
    <w:p w:rsidR="00D61C26" w:rsidRDefault="00D61C26">
      <w:pPr>
        <w:widowControl/>
        <w:spacing w:line="340" w:lineRule="atLeast"/>
        <w:ind w:firstLineChars="250" w:firstLine="525"/>
        <w:jc w:val="left"/>
        <w:rPr>
          <w:rFonts w:ascii="宋体" w:hAnsi="宋体" w:cs="Arial"/>
          <w:color w:val="000000"/>
          <w:szCs w:val="21"/>
          <w:shd w:val="clear" w:color="auto" w:fill="FFFFFF"/>
        </w:rPr>
      </w:pPr>
    </w:p>
    <w:p w:rsidR="00D61C26" w:rsidRDefault="003C1CC6">
      <w:pPr>
        <w:widowControl/>
        <w:spacing w:line="340" w:lineRule="atLeast"/>
        <w:jc w:val="left"/>
        <w:rPr>
          <w:rFonts w:ascii="宋体" w:hAnsi="宋体" w:cs="Arial"/>
          <w:color w:val="000000"/>
          <w:szCs w:val="21"/>
          <w:shd w:val="clear" w:color="auto" w:fill="FFFFFF"/>
        </w:rPr>
      </w:pPr>
      <w:r>
        <w:rPr>
          <w:rFonts w:ascii="宋体" w:hAnsi="宋体" w:cs="Arial" w:hint="eastAsia"/>
          <w:color w:val="000000"/>
          <w:szCs w:val="21"/>
          <w:shd w:val="clear" w:color="auto" w:fill="FFFFFF"/>
        </w:rPr>
        <w:t xml:space="preserve">                                                                                             </w:t>
      </w:r>
    </w:p>
    <w:p w:rsidR="00D61C26" w:rsidRDefault="00D61C26">
      <w:pPr>
        <w:spacing w:line="360" w:lineRule="exact"/>
        <w:ind w:firstLineChars="100" w:firstLine="258"/>
        <w:rPr>
          <w:rFonts w:ascii="宋体" w:hAnsi="宋体"/>
          <w:spacing w:val="24"/>
          <w:szCs w:val="21"/>
        </w:rPr>
      </w:pPr>
    </w:p>
    <w:p w:rsidR="00D61C26" w:rsidRDefault="003C1CC6">
      <w:pPr>
        <w:spacing w:line="360" w:lineRule="exact"/>
        <w:ind w:firstLineChars="100" w:firstLine="258"/>
        <w:rPr>
          <w:rStyle w:val="011"/>
          <w:rFonts w:ascii="宋体" w:hAnsi="宋体"/>
          <w:color w:val="auto"/>
          <w:spacing w:val="24"/>
          <w:sz w:val="21"/>
          <w:szCs w:val="21"/>
        </w:rPr>
      </w:pPr>
      <w:r>
        <w:rPr>
          <w:rFonts w:ascii="宋体" w:hAnsi="宋体" w:hint="eastAsia"/>
          <w:spacing w:val="24"/>
          <w:szCs w:val="21"/>
        </w:rPr>
        <w:t xml:space="preserve"> </w:t>
      </w:r>
    </w:p>
    <w:p w:rsidR="00D61C26" w:rsidRDefault="00D61C26">
      <w:pPr>
        <w:spacing w:line="400" w:lineRule="exact"/>
        <w:rPr>
          <w:rFonts w:ascii="宋体" w:hAnsi="宋体"/>
          <w:sz w:val="24"/>
        </w:rPr>
      </w:pPr>
    </w:p>
    <w:p w:rsidR="00D61C26" w:rsidRDefault="00D61C26">
      <w:pPr>
        <w:spacing w:line="400" w:lineRule="exact"/>
        <w:rPr>
          <w:b/>
          <w:color w:val="000000"/>
          <w:szCs w:val="21"/>
        </w:rPr>
      </w:pPr>
    </w:p>
    <w:p w:rsidR="00D61C26" w:rsidRDefault="003C1CC6">
      <w:pPr>
        <w:spacing w:line="700" w:lineRule="exact"/>
        <w:jc w:val="center"/>
        <w:rPr>
          <w:rFonts w:ascii="楷体_GB2312" w:eastAsia="楷体_GB2312"/>
          <w:b/>
          <w:color w:val="FF0000"/>
          <w:sz w:val="44"/>
          <w:szCs w:val="44"/>
        </w:rPr>
      </w:pPr>
      <w:r>
        <w:rPr>
          <w:rFonts w:ascii="楷体_GB2312" w:eastAsia="楷体_GB2312" w:hint="eastAsia"/>
          <w:b/>
          <w:color w:val="FF0000"/>
          <w:sz w:val="44"/>
          <w:szCs w:val="44"/>
        </w:rPr>
        <w:t>因为您是精英，我们锁定您！</w:t>
      </w:r>
    </w:p>
    <w:p w:rsidR="00D61C26" w:rsidRDefault="003C1CC6">
      <w:pPr>
        <w:spacing w:line="700" w:lineRule="exact"/>
        <w:jc w:val="center"/>
        <w:rPr>
          <w:rFonts w:ascii="楷体_GB2312" w:eastAsia="楷体_GB2312"/>
          <w:b/>
          <w:color w:val="FF0000"/>
          <w:sz w:val="44"/>
          <w:szCs w:val="44"/>
        </w:rPr>
      </w:pPr>
      <w:r>
        <w:rPr>
          <w:rFonts w:ascii="楷体_GB2312" w:eastAsia="楷体_GB2312" w:hint="eastAsia"/>
          <w:b/>
          <w:color w:val="FF0000"/>
          <w:sz w:val="44"/>
          <w:szCs w:val="44"/>
        </w:rPr>
        <w:t>因为您的加入，我们这里汇聚精</w:t>
      </w:r>
    </w:p>
    <w:p w:rsidR="00D61C26" w:rsidRDefault="00D61C26">
      <w:pPr>
        <w:spacing w:line="700" w:lineRule="exact"/>
        <w:jc w:val="center"/>
        <w:rPr>
          <w:rFonts w:ascii="楷体_GB2312" w:eastAsia="楷体_GB2312"/>
          <w:b/>
          <w:color w:val="FF0000"/>
          <w:sz w:val="44"/>
          <w:szCs w:val="44"/>
        </w:rPr>
      </w:pPr>
    </w:p>
    <w:p w:rsidR="00D61C26" w:rsidRDefault="00D61C26">
      <w:pPr>
        <w:spacing w:line="700" w:lineRule="exact"/>
        <w:jc w:val="center"/>
        <w:rPr>
          <w:rFonts w:ascii="楷体_GB2312" w:eastAsia="楷体_GB2312"/>
          <w:b/>
          <w:color w:val="FF0000"/>
          <w:sz w:val="44"/>
          <w:szCs w:val="44"/>
        </w:rPr>
      </w:pPr>
    </w:p>
    <w:p w:rsidR="00D61C26" w:rsidRDefault="00D61C26">
      <w:pPr>
        <w:adjustRightInd w:val="0"/>
        <w:snapToGrid w:val="0"/>
        <w:spacing w:before="100" w:beforeAutospacing="1" w:after="100" w:afterAutospacing="1" w:line="240" w:lineRule="atLeast"/>
        <w:jc w:val="center"/>
        <w:rPr>
          <w:b/>
          <w:sz w:val="32"/>
          <w:szCs w:val="32"/>
        </w:rPr>
      </w:pPr>
    </w:p>
    <w:tbl>
      <w:tblPr>
        <w:tblpPr w:leftFromText="180" w:rightFromText="180" w:vertAnchor="page" w:horzAnchor="page" w:tblpX="872" w:tblpY="1983"/>
        <w:tblW w:w="1074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tblPr>
      <w:tblGrid>
        <w:gridCol w:w="1785"/>
        <w:gridCol w:w="107"/>
        <w:gridCol w:w="1995"/>
        <w:gridCol w:w="735"/>
        <w:gridCol w:w="1365"/>
        <w:gridCol w:w="814"/>
        <w:gridCol w:w="446"/>
        <w:gridCol w:w="630"/>
        <w:gridCol w:w="2863"/>
      </w:tblGrid>
      <w:tr w:rsidR="00D61C26">
        <w:trPr>
          <w:trHeight w:val="302"/>
        </w:trPr>
        <w:tc>
          <w:tcPr>
            <w:tcW w:w="10740" w:type="dxa"/>
            <w:gridSpan w:val="9"/>
            <w:vAlign w:val="center"/>
          </w:tcPr>
          <w:p w:rsidR="00D61C26" w:rsidRDefault="003C1CC6">
            <w:pPr>
              <w:spacing w:before="120" w:after="120"/>
              <w:jc w:val="center"/>
              <w:rPr>
                <w:b/>
                <w:color w:val="000000"/>
                <w:sz w:val="24"/>
              </w:rPr>
            </w:pPr>
            <w:r>
              <w:rPr>
                <w:rFonts w:hint="eastAsia"/>
                <w:b/>
                <w:sz w:val="24"/>
              </w:rPr>
              <w:lastRenderedPageBreak/>
              <w:t>个</w:t>
            </w:r>
            <w:r>
              <w:rPr>
                <w:rFonts w:hint="eastAsia"/>
                <w:b/>
                <w:sz w:val="24"/>
              </w:rPr>
              <w:t xml:space="preserve"> </w:t>
            </w:r>
            <w:r>
              <w:rPr>
                <w:rFonts w:hint="eastAsia"/>
                <w:b/>
                <w:sz w:val="24"/>
              </w:rPr>
              <w:t>人</w:t>
            </w:r>
            <w:r>
              <w:rPr>
                <w:rFonts w:hint="eastAsia"/>
                <w:b/>
                <w:sz w:val="24"/>
              </w:rPr>
              <w:t xml:space="preserve"> </w:t>
            </w:r>
            <w:r>
              <w:rPr>
                <w:rFonts w:hint="eastAsia"/>
                <w:b/>
                <w:sz w:val="24"/>
              </w:rPr>
              <w:t>信</w:t>
            </w:r>
            <w:r>
              <w:rPr>
                <w:rFonts w:hint="eastAsia"/>
                <w:b/>
                <w:sz w:val="24"/>
              </w:rPr>
              <w:t xml:space="preserve"> </w:t>
            </w:r>
            <w:r>
              <w:rPr>
                <w:rFonts w:hint="eastAsia"/>
                <w:b/>
                <w:sz w:val="24"/>
              </w:rPr>
              <w:t>息</w:t>
            </w:r>
          </w:p>
          <w:p w:rsidR="00D61C26" w:rsidRDefault="003C1CC6">
            <w:pPr>
              <w:spacing w:before="120" w:after="120"/>
              <w:rPr>
                <w:b/>
                <w:color w:val="FF0000"/>
                <w:szCs w:val="21"/>
              </w:rPr>
            </w:pPr>
            <w:r>
              <w:rPr>
                <w:rFonts w:hint="eastAsia"/>
                <w:b/>
                <w:color w:val="FF0000"/>
                <w:szCs w:val="21"/>
              </w:rPr>
              <w:t>说明：姓名（包括拼音）、性别、护照号、出生地、出生日期、护照签发日、护照有效期、签发地、以及过去</w:t>
            </w:r>
            <w:r>
              <w:rPr>
                <w:rFonts w:hint="eastAsia"/>
                <w:b/>
                <w:color w:val="FF0000"/>
                <w:szCs w:val="21"/>
              </w:rPr>
              <w:t>10</w:t>
            </w:r>
            <w:r>
              <w:rPr>
                <w:rFonts w:hint="eastAsia"/>
                <w:b/>
                <w:color w:val="FF0000"/>
                <w:szCs w:val="21"/>
              </w:rPr>
              <w:t>年所去过的国家等信息必须与护照相同。</w:t>
            </w:r>
          </w:p>
        </w:tc>
      </w:tr>
      <w:tr w:rsidR="00D61C26">
        <w:trPr>
          <w:trHeight w:val="302"/>
        </w:trPr>
        <w:tc>
          <w:tcPr>
            <w:tcW w:w="1785" w:type="dxa"/>
            <w:tcBorders>
              <w:right w:val="single" w:sz="4" w:space="0" w:color="auto"/>
            </w:tcBorders>
            <w:vAlign w:val="center"/>
          </w:tcPr>
          <w:p w:rsidR="00D61C26" w:rsidRDefault="003C1CC6">
            <w:pPr>
              <w:spacing w:before="120" w:after="120"/>
              <w:rPr>
                <w:b/>
              </w:rPr>
            </w:pPr>
            <w:r>
              <w:rPr>
                <w:rFonts w:hint="eastAsia"/>
                <w:b/>
              </w:rPr>
              <w:t>姓名</w:t>
            </w:r>
            <w:r>
              <w:rPr>
                <w:rFonts w:hint="eastAsia"/>
                <w:b/>
              </w:rPr>
              <w:t xml:space="preserve"> </w:t>
            </w:r>
          </w:p>
        </w:tc>
        <w:tc>
          <w:tcPr>
            <w:tcW w:w="2102" w:type="dxa"/>
            <w:gridSpan w:val="2"/>
            <w:tcBorders>
              <w:left w:val="single" w:sz="4" w:space="0" w:color="auto"/>
            </w:tcBorders>
            <w:vAlign w:val="center"/>
          </w:tcPr>
          <w:p w:rsidR="00D61C26" w:rsidRDefault="003C1CC6">
            <w:pPr>
              <w:spacing w:before="120" w:after="120"/>
              <w:ind w:left="42"/>
              <w:rPr>
                <w:b/>
              </w:rPr>
            </w:pPr>
            <w:r>
              <w:rPr>
                <w:rFonts w:hint="eastAsia"/>
                <w:b/>
              </w:rPr>
              <w:t>拼音</w:t>
            </w:r>
            <w:r>
              <w:rPr>
                <w:rFonts w:hint="eastAsia"/>
                <w:b/>
              </w:rPr>
              <w:t xml:space="preserve"> </w:t>
            </w:r>
          </w:p>
        </w:tc>
        <w:tc>
          <w:tcPr>
            <w:tcW w:w="2100" w:type="dxa"/>
            <w:gridSpan w:val="2"/>
            <w:vAlign w:val="center"/>
          </w:tcPr>
          <w:p w:rsidR="00D61C26" w:rsidRDefault="003C1CC6">
            <w:pPr>
              <w:spacing w:before="120" w:after="120"/>
              <w:rPr>
                <w:b/>
              </w:rPr>
            </w:pPr>
            <w:r>
              <w:rPr>
                <w:rFonts w:hint="eastAsia"/>
                <w:b/>
              </w:rPr>
              <w:t>曾用名</w:t>
            </w:r>
            <w:r>
              <w:rPr>
                <w:rFonts w:hint="eastAsia"/>
                <w:b/>
              </w:rPr>
              <w:t xml:space="preserve"> </w:t>
            </w:r>
          </w:p>
        </w:tc>
        <w:tc>
          <w:tcPr>
            <w:tcW w:w="1890" w:type="dxa"/>
            <w:gridSpan w:val="3"/>
            <w:tcBorders>
              <w:bottom w:val="single" w:sz="4" w:space="0" w:color="auto"/>
              <w:right w:val="single" w:sz="4" w:space="0" w:color="auto"/>
            </w:tcBorders>
            <w:vAlign w:val="center"/>
          </w:tcPr>
          <w:p w:rsidR="00D61C26" w:rsidRDefault="003C1CC6">
            <w:pPr>
              <w:spacing w:before="120" w:after="120"/>
              <w:rPr>
                <w:b/>
              </w:rPr>
            </w:pPr>
            <w:r>
              <w:rPr>
                <w:rFonts w:hint="eastAsia"/>
                <w:b/>
              </w:rPr>
              <w:t>性别</w:t>
            </w:r>
            <w:r>
              <w:rPr>
                <w:rFonts w:hint="eastAsia"/>
                <w:b/>
              </w:rPr>
              <w:t xml:space="preserve"> </w:t>
            </w:r>
          </w:p>
        </w:tc>
        <w:tc>
          <w:tcPr>
            <w:tcW w:w="2863" w:type="dxa"/>
            <w:tcBorders>
              <w:left w:val="single" w:sz="4" w:space="0" w:color="auto"/>
            </w:tcBorders>
            <w:vAlign w:val="center"/>
          </w:tcPr>
          <w:p w:rsidR="00D61C26" w:rsidRDefault="003C1CC6">
            <w:pPr>
              <w:spacing w:before="120" w:after="120"/>
              <w:rPr>
                <w:b/>
              </w:rPr>
            </w:pPr>
            <w:r>
              <w:rPr>
                <w:rFonts w:hint="eastAsia"/>
                <w:b/>
              </w:rPr>
              <w:t>护照号码</w:t>
            </w:r>
            <w:r>
              <w:rPr>
                <w:rFonts w:hint="eastAsia"/>
                <w:b/>
                <w:kern w:val="0"/>
                <w:szCs w:val="21"/>
              </w:rPr>
              <w:t xml:space="preserve"> </w:t>
            </w:r>
          </w:p>
        </w:tc>
      </w:tr>
      <w:tr w:rsidR="00D61C26">
        <w:trPr>
          <w:trHeight w:val="302"/>
        </w:trPr>
        <w:tc>
          <w:tcPr>
            <w:tcW w:w="3887" w:type="dxa"/>
            <w:gridSpan w:val="3"/>
            <w:vAlign w:val="center"/>
          </w:tcPr>
          <w:p w:rsidR="00D61C26" w:rsidRDefault="003C1CC6">
            <w:pPr>
              <w:spacing w:before="120" w:after="120"/>
              <w:rPr>
                <w:b/>
              </w:rPr>
            </w:pPr>
            <w:r>
              <w:rPr>
                <w:rFonts w:hint="eastAsia"/>
                <w:b/>
              </w:rPr>
              <w:t>婚姻状况</w:t>
            </w:r>
            <w:r>
              <w:rPr>
                <w:rFonts w:hint="eastAsia"/>
                <w:b/>
              </w:rPr>
              <w:t>:</w:t>
            </w:r>
          </w:p>
        </w:tc>
        <w:tc>
          <w:tcPr>
            <w:tcW w:w="6853" w:type="dxa"/>
            <w:gridSpan w:val="6"/>
            <w:vAlign w:val="center"/>
          </w:tcPr>
          <w:p w:rsidR="00D61C26" w:rsidRDefault="003C1CC6">
            <w:pPr>
              <w:spacing w:before="120" w:after="120"/>
              <w:rPr>
                <w:b/>
              </w:rPr>
            </w:pPr>
            <w:r>
              <w:rPr>
                <w:rFonts w:hint="eastAsia"/>
                <w:b/>
              </w:rPr>
              <w:t>结婚登记日期：</w:t>
            </w:r>
          </w:p>
        </w:tc>
      </w:tr>
      <w:tr w:rsidR="00D61C26">
        <w:trPr>
          <w:trHeight w:val="517"/>
        </w:trPr>
        <w:tc>
          <w:tcPr>
            <w:tcW w:w="3887" w:type="dxa"/>
            <w:gridSpan w:val="3"/>
            <w:vAlign w:val="center"/>
          </w:tcPr>
          <w:p w:rsidR="00D61C26" w:rsidRDefault="003C1CC6">
            <w:pPr>
              <w:rPr>
                <w:b/>
              </w:rPr>
            </w:pPr>
            <w:r>
              <w:rPr>
                <w:rFonts w:hint="eastAsia"/>
                <w:b/>
              </w:rPr>
              <w:t>身份证号</w:t>
            </w:r>
            <w:r>
              <w:rPr>
                <w:rFonts w:hint="eastAsia"/>
                <w:b/>
              </w:rPr>
              <w:t>:</w:t>
            </w:r>
          </w:p>
        </w:tc>
        <w:tc>
          <w:tcPr>
            <w:tcW w:w="2914" w:type="dxa"/>
            <w:gridSpan w:val="3"/>
            <w:vAlign w:val="center"/>
          </w:tcPr>
          <w:p w:rsidR="00D61C26" w:rsidRDefault="003C1CC6">
            <w:pPr>
              <w:rPr>
                <w:b/>
              </w:rPr>
            </w:pPr>
            <w:r>
              <w:rPr>
                <w:rFonts w:hint="eastAsia"/>
                <w:b/>
              </w:rPr>
              <w:t>出生地</w:t>
            </w:r>
            <w:r>
              <w:rPr>
                <w:rFonts w:hint="eastAsia"/>
                <w:b/>
              </w:rPr>
              <w:t xml:space="preserve">        </w:t>
            </w:r>
            <w:r>
              <w:rPr>
                <w:rFonts w:hint="eastAsia"/>
                <w:b/>
              </w:rPr>
              <w:t>省</w:t>
            </w:r>
            <w:r>
              <w:rPr>
                <w:rFonts w:hint="eastAsia"/>
                <w:b/>
              </w:rPr>
              <w:t xml:space="preserve">       </w:t>
            </w:r>
            <w:r>
              <w:rPr>
                <w:rFonts w:hint="eastAsia"/>
                <w:b/>
              </w:rPr>
              <w:t>市</w:t>
            </w:r>
          </w:p>
        </w:tc>
        <w:tc>
          <w:tcPr>
            <w:tcW w:w="3939" w:type="dxa"/>
            <w:gridSpan w:val="3"/>
            <w:vAlign w:val="center"/>
          </w:tcPr>
          <w:p w:rsidR="00D61C26" w:rsidRDefault="003C1CC6">
            <w:pPr>
              <w:rPr>
                <w:b/>
              </w:rPr>
            </w:pPr>
            <w:r>
              <w:rPr>
                <w:rFonts w:hint="eastAsia"/>
                <w:b/>
              </w:rPr>
              <w:t>出生日期</w:t>
            </w:r>
            <w:r>
              <w:rPr>
                <w:rFonts w:hint="eastAsia"/>
                <w:b/>
              </w:rPr>
              <w:t xml:space="preserve">       </w:t>
            </w:r>
            <w:r>
              <w:rPr>
                <w:rFonts w:hint="eastAsia"/>
                <w:b/>
              </w:rPr>
              <w:t>年</w:t>
            </w:r>
            <w:r>
              <w:rPr>
                <w:rFonts w:hint="eastAsia"/>
                <w:b/>
              </w:rPr>
              <w:t xml:space="preserve">      </w:t>
            </w:r>
            <w:r>
              <w:rPr>
                <w:rFonts w:hint="eastAsia"/>
                <w:b/>
              </w:rPr>
              <w:t>月</w:t>
            </w:r>
            <w:r>
              <w:rPr>
                <w:rFonts w:hint="eastAsia"/>
                <w:b/>
              </w:rPr>
              <w:t xml:space="preserve">     </w:t>
            </w:r>
            <w:r>
              <w:rPr>
                <w:rFonts w:hint="eastAsia"/>
                <w:b/>
              </w:rPr>
              <w:t>日</w:t>
            </w:r>
          </w:p>
        </w:tc>
      </w:tr>
      <w:tr w:rsidR="00D61C26">
        <w:trPr>
          <w:trHeight w:val="453"/>
        </w:trPr>
        <w:tc>
          <w:tcPr>
            <w:tcW w:w="10740" w:type="dxa"/>
            <w:gridSpan w:val="9"/>
            <w:vAlign w:val="center"/>
          </w:tcPr>
          <w:p w:rsidR="00D61C26" w:rsidRDefault="003C1CC6">
            <w:pPr>
              <w:rPr>
                <w:b/>
              </w:rPr>
            </w:pPr>
            <w:r>
              <w:rPr>
                <w:rFonts w:hint="eastAsia"/>
                <w:b/>
              </w:rPr>
              <w:t>护照有效期从</w:t>
            </w:r>
            <w:r>
              <w:rPr>
                <w:rFonts w:hint="eastAsia"/>
                <w:b/>
              </w:rPr>
              <w:t xml:space="preserve">       </w:t>
            </w:r>
            <w:r>
              <w:rPr>
                <w:rFonts w:hint="eastAsia"/>
                <w:b/>
              </w:rPr>
              <w:t>年</w:t>
            </w:r>
            <w:r>
              <w:rPr>
                <w:rFonts w:hint="eastAsia"/>
                <w:b/>
              </w:rPr>
              <w:t xml:space="preserve">      </w:t>
            </w:r>
            <w:r>
              <w:rPr>
                <w:rFonts w:hint="eastAsia"/>
                <w:b/>
              </w:rPr>
              <w:t>月</w:t>
            </w:r>
            <w:r>
              <w:rPr>
                <w:rFonts w:hint="eastAsia"/>
                <w:b/>
              </w:rPr>
              <w:t xml:space="preserve">      </w:t>
            </w:r>
            <w:r>
              <w:rPr>
                <w:rFonts w:hint="eastAsia"/>
                <w:b/>
              </w:rPr>
              <w:t>日至</w:t>
            </w:r>
            <w:r>
              <w:rPr>
                <w:rFonts w:hint="eastAsia"/>
                <w:b/>
              </w:rPr>
              <w:t xml:space="preserve">       </w:t>
            </w:r>
            <w:r>
              <w:rPr>
                <w:rFonts w:hint="eastAsia"/>
                <w:b/>
              </w:rPr>
              <w:t>年</w:t>
            </w:r>
            <w:r>
              <w:rPr>
                <w:rFonts w:hint="eastAsia"/>
                <w:b/>
              </w:rPr>
              <w:t xml:space="preserve">    </w:t>
            </w:r>
            <w:r>
              <w:rPr>
                <w:rFonts w:hint="eastAsia"/>
                <w:b/>
              </w:rPr>
              <w:t>月</w:t>
            </w:r>
            <w:r>
              <w:rPr>
                <w:rFonts w:hint="eastAsia"/>
                <w:b/>
              </w:rPr>
              <w:t xml:space="preserve">    </w:t>
            </w:r>
            <w:r>
              <w:rPr>
                <w:rFonts w:hint="eastAsia"/>
                <w:b/>
              </w:rPr>
              <w:t>日</w:t>
            </w:r>
          </w:p>
        </w:tc>
      </w:tr>
      <w:tr w:rsidR="00D61C26">
        <w:trPr>
          <w:trHeight w:val="459"/>
        </w:trPr>
        <w:tc>
          <w:tcPr>
            <w:tcW w:w="3887" w:type="dxa"/>
            <w:gridSpan w:val="3"/>
            <w:vAlign w:val="center"/>
          </w:tcPr>
          <w:p w:rsidR="00D61C26" w:rsidRDefault="003C1CC6">
            <w:pPr>
              <w:rPr>
                <w:b/>
              </w:rPr>
            </w:pPr>
            <w:r>
              <w:rPr>
                <w:rFonts w:hint="eastAsia"/>
                <w:b/>
              </w:rPr>
              <w:t>护照签发地</w:t>
            </w:r>
            <w:r>
              <w:rPr>
                <w:rFonts w:hint="eastAsia"/>
                <w:b/>
              </w:rPr>
              <w:t xml:space="preserve">          </w:t>
            </w:r>
            <w:r>
              <w:rPr>
                <w:rFonts w:hint="eastAsia"/>
                <w:b/>
              </w:rPr>
              <w:t>省</w:t>
            </w:r>
            <w:r>
              <w:rPr>
                <w:rFonts w:hint="eastAsia"/>
                <w:b/>
              </w:rPr>
              <w:t xml:space="preserve">         </w:t>
            </w:r>
            <w:r>
              <w:rPr>
                <w:rFonts w:hint="eastAsia"/>
                <w:b/>
              </w:rPr>
              <w:t>市</w:t>
            </w:r>
          </w:p>
        </w:tc>
        <w:tc>
          <w:tcPr>
            <w:tcW w:w="6853" w:type="dxa"/>
            <w:gridSpan w:val="6"/>
            <w:vAlign w:val="center"/>
          </w:tcPr>
          <w:p w:rsidR="00D61C26" w:rsidRDefault="003C1CC6">
            <w:pPr>
              <w:rPr>
                <w:b/>
              </w:rPr>
            </w:pPr>
            <w:r>
              <w:rPr>
                <w:rFonts w:hint="eastAsia"/>
                <w:b/>
              </w:rPr>
              <w:t>谁提供您赴美的费用？</w:t>
            </w:r>
            <w:r>
              <w:rPr>
                <w:b/>
              </w:rPr>
              <w:t xml:space="preserve"> </w:t>
            </w:r>
          </w:p>
        </w:tc>
      </w:tr>
      <w:tr w:rsidR="00D61C26">
        <w:trPr>
          <w:cantSplit/>
          <w:trHeight w:val="508"/>
        </w:trPr>
        <w:tc>
          <w:tcPr>
            <w:tcW w:w="1892" w:type="dxa"/>
            <w:gridSpan w:val="2"/>
            <w:vAlign w:val="center"/>
          </w:tcPr>
          <w:p w:rsidR="00D61C26" w:rsidRDefault="003C1CC6">
            <w:pPr>
              <w:rPr>
                <w:b/>
              </w:rPr>
            </w:pPr>
            <w:r>
              <w:rPr>
                <w:rFonts w:hint="eastAsia"/>
                <w:b/>
              </w:rPr>
              <w:t>住址（含门牌号、邮编）</w:t>
            </w:r>
          </w:p>
          <w:p w:rsidR="00D61C26" w:rsidRDefault="003C1CC6">
            <w:pPr>
              <w:rPr>
                <w:b/>
                <w:color w:val="FF0000"/>
              </w:rPr>
            </w:pPr>
            <w:r>
              <w:rPr>
                <w:rFonts w:hint="eastAsia"/>
                <w:b/>
                <w:color w:val="FF0000"/>
              </w:rPr>
              <w:t>注：填房本地址</w:t>
            </w:r>
          </w:p>
        </w:tc>
        <w:tc>
          <w:tcPr>
            <w:tcW w:w="8848" w:type="dxa"/>
            <w:gridSpan w:val="7"/>
            <w:vAlign w:val="center"/>
          </w:tcPr>
          <w:p w:rsidR="00D61C26" w:rsidRDefault="003C1CC6">
            <w:pPr>
              <w:rPr>
                <w:b/>
              </w:rPr>
            </w:pPr>
            <w:r>
              <w:rPr>
                <w:rFonts w:hint="eastAsia"/>
                <w:b/>
              </w:rPr>
              <w:t>中文</w:t>
            </w:r>
            <w:r>
              <w:rPr>
                <w:rFonts w:hint="eastAsia"/>
                <w:b/>
              </w:rPr>
              <w:t xml:space="preserve">                                                             </w:t>
            </w:r>
          </w:p>
        </w:tc>
      </w:tr>
      <w:tr w:rsidR="00D61C26">
        <w:trPr>
          <w:cantSplit/>
          <w:trHeight w:val="615"/>
        </w:trPr>
        <w:tc>
          <w:tcPr>
            <w:tcW w:w="1892" w:type="dxa"/>
            <w:gridSpan w:val="2"/>
            <w:vAlign w:val="center"/>
          </w:tcPr>
          <w:p w:rsidR="00D61C26" w:rsidRDefault="00D61C26">
            <w:pPr>
              <w:rPr>
                <w:b/>
              </w:rPr>
            </w:pPr>
          </w:p>
        </w:tc>
        <w:tc>
          <w:tcPr>
            <w:tcW w:w="8848" w:type="dxa"/>
            <w:gridSpan w:val="7"/>
            <w:vAlign w:val="center"/>
          </w:tcPr>
          <w:p w:rsidR="00D61C26" w:rsidRDefault="003C1CC6">
            <w:pPr>
              <w:rPr>
                <w:b/>
              </w:rPr>
            </w:pPr>
            <w:r>
              <w:rPr>
                <w:rFonts w:hint="eastAsia"/>
                <w:b/>
              </w:rPr>
              <w:t>英文</w:t>
            </w:r>
          </w:p>
        </w:tc>
      </w:tr>
      <w:tr w:rsidR="00D61C26">
        <w:trPr>
          <w:cantSplit/>
          <w:trHeight w:val="599"/>
        </w:trPr>
        <w:tc>
          <w:tcPr>
            <w:tcW w:w="1892" w:type="dxa"/>
            <w:gridSpan w:val="2"/>
            <w:vAlign w:val="center"/>
          </w:tcPr>
          <w:p w:rsidR="00D61C26" w:rsidRDefault="003C1CC6">
            <w:pPr>
              <w:rPr>
                <w:b/>
              </w:rPr>
            </w:pPr>
            <w:r>
              <w:rPr>
                <w:rFonts w:hint="eastAsia"/>
                <w:b/>
              </w:rPr>
              <w:t>现就职单位</w:t>
            </w:r>
            <w:r>
              <w:rPr>
                <w:rFonts w:hint="eastAsia"/>
                <w:b/>
              </w:rPr>
              <w:t>/</w:t>
            </w:r>
            <w:r>
              <w:rPr>
                <w:rFonts w:hint="eastAsia"/>
                <w:b/>
              </w:rPr>
              <w:t>学校名称</w:t>
            </w:r>
          </w:p>
          <w:p w:rsidR="00D61C26" w:rsidRDefault="003C1CC6">
            <w:pPr>
              <w:rPr>
                <w:b/>
              </w:rPr>
            </w:pPr>
            <w:r>
              <w:rPr>
                <w:rFonts w:hint="eastAsia"/>
                <w:b/>
                <w:color w:val="FF0000"/>
              </w:rPr>
              <w:t>注：此项须与名片及在职证明一致</w:t>
            </w:r>
          </w:p>
        </w:tc>
        <w:tc>
          <w:tcPr>
            <w:tcW w:w="8848" w:type="dxa"/>
            <w:gridSpan w:val="7"/>
            <w:vAlign w:val="center"/>
          </w:tcPr>
          <w:p w:rsidR="00D61C26" w:rsidRDefault="003C1CC6">
            <w:pPr>
              <w:rPr>
                <w:b/>
              </w:rPr>
            </w:pPr>
            <w:r>
              <w:rPr>
                <w:rFonts w:hint="eastAsia"/>
                <w:b/>
              </w:rPr>
              <w:t>中文</w:t>
            </w:r>
            <w:r>
              <w:rPr>
                <w:rFonts w:hint="eastAsia"/>
                <w:b/>
              </w:rPr>
              <w:t xml:space="preserve"> </w:t>
            </w:r>
          </w:p>
        </w:tc>
      </w:tr>
      <w:tr w:rsidR="00D61C26">
        <w:trPr>
          <w:cantSplit/>
          <w:trHeight w:val="468"/>
        </w:trPr>
        <w:tc>
          <w:tcPr>
            <w:tcW w:w="1892" w:type="dxa"/>
            <w:gridSpan w:val="2"/>
            <w:vAlign w:val="center"/>
          </w:tcPr>
          <w:p w:rsidR="00D61C26" w:rsidRDefault="00D61C26">
            <w:pPr>
              <w:rPr>
                <w:b/>
              </w:rPr>
            </w:pPr>
          </w:p>
        </w:tc>
        <w:tc>
          <w:tcPr>
            <w:tcW w:w="8848" w:type="dxa"/>
            <w:gridSpan w:val="7"/>
            <w:vAlign w:val="center"/>
          </w:tcPr>
          <w:p w:rsidR="00D61C26" w:rsidRDefault="003C1CC6">
            <w:pPr>
              <w:rPr>
                <w:b/>
              </w:rPr>
            </w:pPr>
            <w:r>
              <w:rPr>
                <w:rFonts w:hint="eastAsia"/>
                <w:b/>
              </w:rPr>
              <w:t>英文</w:t>
            </w:r>
            <w:r>
              <w:rPr>
                <w:rFonts w:hint="eastAsia"/>
                <w:b/>
              </w:rPr>
              <w:t xml:space="preserve"> </w:t>
            </w:r>
          </w:p>
        </w:tc>
      </w:tr>
      <w:tr w:rsidR="00D61C26">
        <w:trPr>
          <w:cantSplit/>
          <w:trHeight w:val="636"/>
        </w:trPr>
        <w:tc>
          <w:tcPr>
            <w:tcW w:w="1892" w:type="dxa"/>
            <w:gridSpan w:val="2"/>
            <w:vAlign w:val="center"/>
          </w:tcPr>
          <w:p w:rsidR="00D61C26" w:rsidRDefault="003C1CC6">
            <w:pPr>
              <w:rPr>
                <w:b/>
              </w:rPr>
            </w:pPr>
            <w:r>
              <w:rPr>
                <w:rFonts w:hint="eastAsia"/>
                <w:b/>
              </w:rPr>
              <w:t>现单位</w:t>
            </w:r>
            <w:r>
              <w:rPr>
                <w:rFonts w:hint="eastAsia"/>
                <w:b/>
              </w:rPr>
              <w:t>/</w:t>
            </w:r>
            <w:r>
              <w:rPr>
                <w:rFonts w:hint="eastAsia"/>
                <w:b/>
              </w:rPr>
              <w:t>学校地址（含门牌号）</w:t>
            </w:r>
          </w:p>
          <w:p w:rsidR="00D61C26" w:rsidRDefault="003C1CC6">
            <w:pPr>
              <w:rPr>
                <w:b/>
              </w:rPr>
            </w:pPr>
            <w:r>
              <w:rPr>
                <w:rFonts w:hint="eastAsia"/>
                <w:b/>
                <w:color w:val="FF0000"/>
              </w:rPr>
              <w:t>注：此项须与名片及在职证明一致</w:t>
            </w:r>
          </w:p>
        </w:tc>
        <w:tc>
          <w:tcPr>
            <w:tcW w:w="8848" w:type="dxa"/>
            <w:gridSpan w:val="7"/>
            <w:vAlign w:val="center"/>
          </w:tcPr>
          <w:p w:rsidR="00D61C26" w:rsidRDefault="003C1CC6">
            <w:pPr>
              <w:rPr>
                <w:b/>
              </w:rPr>
            </w:pPr>
            <w:r>
              <w:rPr>
                <w:rFonts w:hint="eastAsia"/>
                <w:b/>
              </w:rPr>
              <w:t>中文</w:t>
            </w:r>
            <w:r>
              <w:rPr>
                <w:rFonts w:hint="eastAsia"/>
                <w:b/>
              </w:rPr>
              <w:t xml:space="preserve">                                                          </w:t>
            </w:r>
          </w:p>
        </w:tc>
      </w:tr>
      <w:tr w:rsidR="00D61C26">
        <w:trPr>
          <w:cantSplit/>
          <w:trHeight w:val="466"/>
        </w:trPr>
        <w:tc>
          <w:tcPr>
            <w:tcW w:w="1892" w:type="dxa"/>
            <w:gridSpan w:val="2"/>
            <w:vAlign w:val="center"/>
          </w:tcPr>
          <w:p w:rsidR="00D61C26" w:rsidRDefault="00D61C26">
            <w:pPr>
              <w:rPr>
                <w:b/>
              </w:rPr>
            </w:pPr>
          </w:p>
        </w:tc>
        <w:tc>
          <w:tcPr>
            <w:tcW w:w="8848" w:type="dxa"/>
            <w:gridSpan w:val="7"/>
            <w:vAlign w:val="center"/>
          </w:tcPr>
          <w:p w:rsidR="00D61C26" w:rsidRDefault="003C1CC6">
            <w:pPr>
              <w:rPr>
                <w:b/>
              </w:rPr>
            </w:pPr>
            <w:r>
              <w:rPr>
                <w:rFonts w:hint="eastAsia"/>
                <w:b/>
              </w:rPr>
              <w:t>英文</w:t>
            </w:r>
            <w:r>
              <w:rPr>
                <w:rFonts w:hint="eastAsia"/>
                <w:b/>
              </w:rPr>
              <w:t xml:space="preserve"> </w:t>
            </w:r>
          </w:p>
        </w:tc>
      </w:tr>
      <w:tr w:rsidR="00D61C26">
        <w:trPr>
          <w:trHeight w:val="1559"/>
        </w:trPr>
        <w:tc>
          <w:tcPr>
            <w:tcW w:w="4622" w:type="dxa"/>
            <w:gridSpan w:val="4"/>
            <w:vAlign w:val="center"/>
          </w:tcPr>
          <w:p w:rsidR="00D61C26" w:rsidRDefault="003C1CC6">
            <w:pPr>
              <w:rPr>
                <w:b/>
                <w:u w:val="single"/>
              </w:rPr>
            </w:pPr>
            <w:r>
              <w:rPr>
                <w:rFonts w:hint="eastAsia"/>
                <w:b/>
              </w:rPr>
              <w:t>职务中文：</w:t>
            </w:r>
            <w:r>
              <w:rPr>
                <w:rFonts w:hint="eastAsia"/>
                <w:b/>
                <w:u w:val="single"/>
              </w:rPr>
              <w:t xml:space="preserve">                      </w:t>
            </w:r>
          </w:p>
          <w:p w:rsidR="00D61C26" w:rsidRDefault="00D61C26">
            <w:pPr>
              <w:rPr>
                <w:b/>
              </w:rPr>
            </w:pPr>
          </w:p>
          <w:p w:rsidR="00D61C26" w:rsidRDefault="003C1CC6">
            <w:pPr>
              <w:rPr>
                <w:b/>
                <w:u w:val="single"/>
              </w:rPr>
            </w:pPr>
            <w:r>
              <w:rPr>
                <w:rFonts w:hint="eastAsia"/>
                <w:b/>
              </w:rPr>
              <w:t>职务英文：</w:t>
            </w:r>
            <w:r>
              <w:rPr>
                <w:rFonts w:hint="eastAsia"/>
                <w:b/>
                <w:u w:val="single"/>
              </w:rPr>
              <w:t xml:space="preserve">                      </w:t>
            </w:r>
          </w:p>
          <w:p w:rsidR="00D61C26" w:rsidRDefault="00D61C26">
            <w:pPr>
              <w:rPr>
                <w:b/>
              </w:rPr>
            </w:pPr>
          </w:p>
          <w:p w:rsidR="00D61C26" w:rsidRDefault="003C1CC6">
            <w:pPr>
              <w:rPr>
                <w:b/>
                <w:u w:val="single"/>
              </w:rPr>
            </w:pPr>
            <w:r>
              <w:rPr>
                <w:rFonts w:hint="eastAsia"/>
                <w:b/>
              </w:rPr>
              <w:t>单位电话：</w:t>
            </w:r>
            <w:r>
              <w:rPr>
                <w:rFonts w:hint="eastAsia"/>
                <w:b/>
                <w:u w:val="single"/>
              </w:rPr>
              <w:t xml:space="preserve">                      </w:t>
            </w:r>
          </w:p>
          <w:p w:rsidR="00D61C26" w:rsidRDefault="00D61C26">
            <w:pPr>
              <w:rPr>
                <w:b/>
              </w:rPr>
            </w:pPr>
          </w:p>
          <w:p w:rsidR="00D61C26" w:rsidRDefault="003C1CC6">
            <w:pPr>
              <w:rPr>
                <w:b/>
                <w:u w:val="single"/>
              </w:rPr>
            </w:pPr>
            <w:r>
              <w:rPr>
                <w:rFonts w:hint="eastAsia"/>
                <w:b/>
              </w:rPr>
              <w:t>单位传真：</w:t>
            </w:r>
            <w:r>
              <w:rPr>
                <w:rFonts w:hint="eastAsia"/>
                <w:b/>
                <w:u w:val="single"/>
              </w:rPr>
              <w:t xml:space="preserve">                      </w:t>
            </w:r>
          </w:p>
          <w:p w:rsidR="00D61C26" w:rsidRDefault="003C1CC6">
            <w:pPr>
              <w:rPr>
                <w:b/>
                <w:color w:val="FF0000"/>
              </w:rPr>
            </w:pPr>
            <w:r>
              <w:rPr>
                <w:rFonts w:hint="eastAsia"/>
                <w:b/>
                <w:color w:val="FF0000"/>
              </w:rPr>
              <w:t>注：此项须与名片及在职证明保持一致</w:t>
            </w:r>
          </w:p>
        </w:tc>
        <w:tc>
          <w:tcPr>
            <w:tcW w:w="2625" w:type="dxa"/>
            <w:gridSpan w:val="3"/>
            <w:tcBorders>
              <w:right w:val="single" w:sz="4" w:space="0" w:color="auto"/>
            </w:tcBorders>
            <w:vAlign w:val="center"/>
          </w:tcPr>
          <w:p w:rsidR="00D61C26" w:rsidRDefault="00D61C26">
            <w:pPr>
              <w:rPr>
                <w:b/>
              </w:rPr>
            </w:pPr>
          </w:p>
          <w:p w:rsidR="00D61C26" w:rsidRDefault="00D61C26">
            <w:pPr>
              <w:rPr>
                <w:b/>
              </w:rPr>
            </w:pPr>
          </w:p>
          <w:p w:rsidR="00D61C26" w:rsidRDefault="003C1CC6">
            <w:pPr>
              <w:rPr>
                <w:b/>
                <w:u w:val="single"/>
              </w:rPr>
            </w:pPr>
            <w:r>
              <w:rPr>
                <w:rFonts w:hint="eastAsia"/>
                <w:b/>
              </w:rPr>
              <w:t>年薪：</w:t>
            </w:r>
            <w:r>
              <w:rPr>
                <w:rFonts w:hint="eastAsia"/>
                <w:b/>
                <w:u w:val="single"/>
              </w:rPr>
              <w:t xml:space="preserve">                 </w:t>
            </w:r>
          </w:p>
          <w:p w:rsidR="00D61C26" w:rsidRDefault="003C1CC6">
            <w:pPr>
              <w:rPr>
                <w:b/>
              </w:rPr>
            </w:pPr>
            <w:r>
              <w:rPr>
                <w:rFonts w:hint="eastAsia"/>
                <w:b/>
              </w:rPr>
              <w:t xml:space="preserve">          </w:t>
            </w:r>
          </w:p>
          <w:p w:rsidR="00D61C26" w:rsidRDefault="00D61C26">
            <w:pPr>
              <w:rPr>
                <w:b/>
              </w:rPr>
            </w:pPr>
          </w:p>
          <w:p w:rsidR="00D61C26" w:rsidRDefault="003C1CC6">
            <w:pPr>
              <w:rPr>
                <w:b/>
                <w:u w:val="single"/>
              </w:rPr>
            </w:pPr>
            <w:r>
              <w:rPr>
                <w:rFonts w:hint="eastAsia"/>
                <w:b/>
              </w:rPr>
              <w:t>月薪：</w:t>
            </w:r>
            <w:r>
              <w:rPr>
                <w:rFonts w:hint="eastAsia"/>
                <w:b/>
                <w:u w:val="single"/>
              </w:rPr>
              <w:t xml:space="preserve">                 </w:t>
            </w:r>
          </w:p>
          <w:p w:rsidR="00D61C26" w:rsidRDefault="00D61C26">
            <w:pPr>
              <w:rPr>
                <w:b/>
              </w:rPr>
            </w:pPr>
          </w:p>
          <w:p w:rsidR="00D61C26" w:rsidRDefault="003C1CC6">
            <w:pPr>
              <w:rPr>
                <w:b/>
              </w:rPr>
            </w:pPr>
            <w:r>
              <w:rPr>
                <w:rFonts w:hint="eastAsia"/>
                <w:b/>
                <w:color w:val="FF0000"/>
              </w:rPr>
              <w:t>注：此项须与在职证明保持一致</w:t>
            </w:r>
          </w:p>
        </w:tc>
        <w:tc>
          <w:tcPr>
            <w:tcW w:w="3493" w:type="dxa"/>
            <w:gridSpan w:val="2"/>
            <w:tcBorders>
              <w:left w:val="single" w:sz="4" w:space="0" w:color="auto"/>
              <w:bottom w:val="single" w:sz="4" w:space="0" w:color="auto"/>
            </w:tcBorders>
            <w:vAlign w:val="center"/>
          </w:tcPr>
          <w:p w:rsidR="00D61C26" w:rsidRDefault="00D61C26">
            <w:pPr>
              <w:rPr>
                <w:b/>
              </w:rPr>
            </w:pPr>
          </w:p>
          <w:p w:rsidR="00D61C26" w:rsidRDefault="003C1CC6">
            <w:pPr>
              <w:rPr>
                <w:b/>
                <w:u w:val="single"/>
              </w:rPr>
            </w:pPr>
            <w:r>
              <w:rPr>
                <w:rFonts w:hint="eastAsia"/>
                <w:b/>
              </w:rPr>
              <w:t>常用电话号码：</w:t>
            </w:r>
            <w:r>
              <w:rPr>
                <w:rFonts w:hint="eastAsia"/>
                <w:b/>
                <w:u w:val="single"/>
              </w:rPr>
              <w:t xml:space="preserve">                 </w:t>
            </w:r>
          </w:p>
          <w:p w:rsidR="00D61C26" w:rsidRDefault="003C1CC6">
            <w:pPr>
              <w:rPr>
                <w:b/>
              </w:rPr>
            </w:pPr>
            <w:r>
              <w:rPr>
                <w:rFonts w:hint="eastAsia"/>
                <w:b/>
              </w:rPr>
              <w:t>（本人手机）</w:t>
            </w:r>
          </w:p>
        </w:tc>
      </w:tr>
      <w:tr w:rsidR="00D61C26">
        <w:trPr>
          <w:trHeight w:val="885"/>
        </w:trPr>
        <w:tc>
          <w:tcPr>
            <w:tcW w:w="4622" w:type="dxa"/>
            <w:gridSpan w:val="4"/>
            <w:vAlign w:val="center"/>
          </w:tcPr>
          <w:p w:rsidR="00D61C26" w:rsidRDefault="00D61C26">
            <w:pPr>
              <w:rPr>
                <w:b/>
              </w:rPr>
            </w:pPr>
          </w:p>
        </w:tc>
        <w:tc>
          <w:tcPr>
            <w:tcW w:w="2625" w:type="dxa"/>
            <w:gridSpan w:val="3"/>
            <w:tcBorders>
              <w:right w:val="single" w:sz="4" w:space="0" w:color="auto"/>
            </w:tcBorders>
            <w:vAlign w:val="center"/>
          </w:tcPr>
          <w:p w:rsidR="00D61C26" w:rsidRDefault="00D61C26">
            <w:pPr>
              <w:rPr>
                <w:b/>
              </w:rPr>
            </w:pPr>
          </w:p>
        </w:tc>
        <w:tc>
          <w:tcPr>
            <w:tcW w:w="3493" w:type="dxa"/>
            <w:gridSpan w:val="2"/>
            <w:tcBorders>
              <w:top w:val="single" w:sz="4" w:space="0" w:color="auto"/>
              <w:left w:val="single" w:sz="4" w:space="0" w:color="auto"/>
            </w:tcBorders>
            <w:vAlign w:val="center"/>
          </w:tcPr>
          <w:p w:rsidR="00D61C26" w:rsidRDefault="003C1CC6">
            <w:pPr>
              <w:rPr>
                <w:b/>
                <w:u w:val="single"/>
              </w:rPr>
            </w:pPr>
            <w:r>
              <w:rPr>
                <w:rFonts w:hint="eastAsia"/>
                <w:b/>
              </w:rPr>
              <w:t>家庭电话：</w:t>
            </w:r>
            <w:r>
              <w:rPr>
                <w:rFonts w:hint="eastAsia"/>
                <w:b/>
                <w:u w:val="single"/>
              </w:rPr>
              <w:t xml:space="preserve">                     </w:t>
            </w:r>
          </w:p>
        </w:tc>
      </w:tr>
    </w:tbl>
    <w:p w:rsidR="00D61C26" w:rsidRDefault="003C1CC6">
      <w:pPr>
        <w:adjustRightInd w:val="0"/>
        <w:snapToGrid w:val="0"/>
        <w:spacing w:before="100" w:beforeAutospacing="1" w:after="100" w:afterAutospacing="1" w:line="240" w:lineRule="atLeast"/>
        <w:rPr>
          <w:rFonts w:ascii="新宋体" w:eastAsia="新宋体" w:hAnsi="新宋体" w:cs="新宋体"/>
          <w:b/>
          <w:sz w:val="13"/>
          <w:szCs w:val="13"/>
        </w:rPr>
      </w:pPr>
      <w:r>
        <w:rPr>
          <w:rFonts w:ascii="新宋体" w:eastAsia="新宋体" w:hAnsi="新宋体" w:cs="新宋体" w:hint="eastAsia"/>
          <w:b/>
          <w:sz w:val="18"/>
          <w:szCs w:val="18"/>
        </w:rPr>
        <w:t xml:space="preserve">                                                                      </w:t>
      </w:r>
      <w:r>
        <w:rPr>
          <w:rFonts w:ascii="新宋体" w:eastAsia="新宋体" w:hAnsi="新宋体" w:cs="新宋体" w:hint="eastAsia"/>
          <w:b/>
          <w:sz w:val="18"/>
          <w:szCs w:val="18"/>
        </w:rPr>
        <w:t>报名表（参团日期</w:t>
      </w:r>
      <w:r>
        <w:rPr>
          <w:rFonts w:ascii="新宋体" w:eastAsia="新宋体" w:hAnsi="新宋体" w:cs="新宋体" w:hint="eastAsia"/>
          <w:b/>
          <w:sz w:val="13"/>
          <w:szCs w:val="13"/>
          <w:u w:val="single"/>
        </w:rPr>
        <w:t xml:space="preserve">                      </w:t>
      </w:r>
      <w:r>
        <w:rPr>
          <w:rFonts w:ascii="新宋体" w:eastAsia="新宋体" w:hAnsi="新宋体" w:cs="新宋体" w:hint="eastAsia"/>
          <w:b/>
          <w:sz w:val="13"/>
          <w:szCs w:val="13"/>
        </w:rPr>
        <w:t xml:space="preserve"> </w:t>
      </w:r>
      <w:r>
        <w:rPr>
          <w:rFonts w:ascii="新宋体" w:eastAsia="新宋体" w:hAnsi="新宋体" w:cs="新宋体" w:hint="eastAsia"/>
          <w:b/>
          <w:sz w:val="18"/>
          <w:szCs w:val="18"/>
        </w:rPr>
        <w:t>）</w:t>
      </w:r>
    </w:p>
    <w:p w:rsidR="00D61C26" w:rsidRDefault="00D61C26" w:rsidP="005C5B43">
      <w:pPr>
        <w:adjustRightInd w:val="0"/>
        <w:snapToGrid w:val="0"/>
        <w:spacing w:before="100" w:beforeAutospacing="1" w:after="100" w:afterAutospacing="1" w:line="240" w:lineRule="atLeast"/>
        <w:rPr>
          <w:b/>
          <w:sz w:val="32"/>
          <w:szCs w:val="32"/>
        </w:rPr>
      </w:pPr>
    </w:p>
    <w:tbl>
      <w:tblPr>
        <w:tblpPr w:leftFromText="180" w:rightFromText="180" w:vertAnchor="page" w:horzAnchor="margin" w:tblpY="1363"/>
        <w:tblW w:w="1074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tblPr>
      <w:tblGrid>
        <w:gridCol w:w="10740"/>
      </w:tblGrid>
      <w:tr w:rsidR="00D61C26">
        <w:trPr>
          <w:trHeight w:val="763"/>
        </w:trPr>
        <w:tc>
          <w:tcPr>
            <w:tcW w:w="10740" w:type="dxa"/>
            <w:tcBorders>
              <w:bottom w:val="single" w:sz="6" w:space="0" w:color="auto"/>
            </w:tcBorders>
            <w:vAlign w:val="center"/>
          </w:tcPr>
          <w:p w:rsidR="00D61C26" w:rsidRDefault="003C1CC6">
            <w:pPr>
              <w:spacing w:before="120" w:after="120"/>
              <w:rPr>
                <w:b/>
                <w:color w:val="FF0000"/>
              </w:rPr>
            </w:pPr>
            <w:bookmarkStart w:id="1" w:name="OLE_LINK1"/>
            <w:bookmarkStart w:id="2" w:name="OLE_LINK2"/>
            <w:r>
              <w:rPr>
                <w:rFonts w:hint="eastAsia"/>
                <w:b/>
                <w:color w:val="FF0000"/>
                <w:sz w:val="18"/>
                <w:szCs w:val="18"/>
              </w:rPr>
              <w:lastRenderedPageBreak/>
              <w:t>●</w:t>
            </w:r>
            <w:r>
              <w:rPr>
                <w:rFonts w:hint="eastAsia"/>
                <w:b/>
                <w:color w:val="FF0000"/>
              </w:rPr>
              <w:t>注：如果您获得过美国签证（无论因公或因私），直接将您曾经获得过的所有美国签证页复印件及出入境章复印件交来，以下第</w:t>
            </w:r>
            <w:r>
              <w:rPr>
                <w:rFonts w:hint="eastAsia"/>
                <w:b/>
                <w:color w:val="FF0000"/>
              </w:rPr>
              <w:t>1</w:t>
            </w:r>
            <w:r>
              <w:rPr>
                <w:rFonts w:hint="eastAsia"/>
                <w:b/>
                <w:color w:val="FF0000"/>
              </w:rPr>
              <w:t>—</w:t>
            </w:r>
            <w:r>
              <w:rPr>
                <w:rFonts w:hint="eastAsia"/>
                <w:b/>
                <w:color w:val="FF0000"/>
              </w:rPr>
              <w:t>10</w:t>
            </w:r>
            <w:r>
              <w:rPr>
                <w:rFonts w:hint="eastAsia"/>
                <w:b/>
                <w:color w:val="FF0000"/>
              </w:rPr>
              <w:t>项内容可以不填。</w:t>
            </w:r>
          </w:p>
          <w:p w:rsidR="00D61C26" w:rsidRDefault="003C1CC6">
            <w:pPr>
              <w:spacing w:before="120" w:after="120"/>
              <w:rPr>
                <w:b/>
              </w:rPr>
            </w:pPr>
            <w:r>
              <w:rPr>
                <w:rFonts w:hint="eastAsia"/>
                <w:b/>
                <w:color w:val="000000"/>
              </w:rPr>
              <w:t>1</w:t>
            </w:r>
            <w:r>
              <w:rPr>
                <w:rFonts w:hint="eastAsia"/>
                <w:b/>
                <w:color w:val="000000"/>
              </w:rPr>
              <w:t>、</w:t>
            </w:r>
            <w:r>
              <w:rPr>
                <w:rFonts w:hint="eastAsia"/>
                <w:b/>
              </w:rPr>
              <w:t>您曾经是否去过美国？</w:t>
            </w:r>
            <w:r>
              <w:rPr>
                <w:rFonts w:hint="eastAsia"/>
                <w:b/>
                <w:u w:val="single"/>
              </w:rPr>
              <w:t xml:space="preserve">                         </w:t>
            </w:r>
            <w:r>
              <w:rPr>
                <w:rFonts w:hint="eastAsia"/>
                <w:b/>
              </w:rPr>
              <w:t>；您上一次在美停留的天数：</w:t>
            </w:r>
            <w:r>
              <w:rPr>
                <w:rFonts w:hint="eastAsia"/>
                <w:b/>
                <w:u w:val="single"/>
              </w:rPr>
              <w:t xml:space="preserve">              </w:t>
            </w:r>
            <w:r>
              <w:rPr>
                <w:rFonts w:hint="eastAsia"/>
                <w:b/>
              </w:rPr>
              <w:t>天</w:t>
            </w:r>
          </w:p>
          <w:p w:rsidR="00D61C26" w:rsidRDefault="003C1CC6">
            <w:pPr>
              <w:spacing w:before="120" w:after="120"/>
              <w:rPr>
                <w:b/>
                <w:u w:val="single"/>
              </w:rPr>
            </w:pPr>
            <w:r>
              <w:rPr>
                <w:rFonts w:hint="eastAsia"/>
                <w:b/>
              </w:rPr>
              <w:t>2</w:t>
            </w:r>
            <w:r>
              <w:rPr>
                <w:rFonts w:hint="eastAsia"/>
                <w:b/>
              </w:rPr>
              <w:t>、您上一次抵达美国的日期</w:t>
            </w:r>
            <w:r>
              <w:rPr>
                <w:rFonts w:hint="eastAsia"/>
                <w:b/>
                <w:u w:val="single"/>
              </w:rPr>
              <w:t xml:space="preserve">        </w:t>
            </w:r>
            <w:r>
              <w:rPr>
                <w:rFonts w:hint="eastAsia"/>
                <w:b/>
              </w:rPr>
              <w:t>年</w:t>
            </w:r>
            <w:r>
              <w:rPr>
                <w:rFonts w:hint="eastAsia"/>
                <w:b/>
                <w:u w:val="single"/>
              </w:rPr>
              <w:t xml:space="preserve">      </w:t>
            </w:r>
            <w:r>
              <w:rPr>
                <w:rFonts w:hint="eastAsia"/>
                <w:b/>
              </w:rPr>
              <w:t>月</w:t>
            </w:r>
            <w:r>
              <w:rPr>
                <w:rFonts w:hint="eastAsia"/>
                <w:b/>
                <w:u w:val="single"/>
              </w:rPr>
              <w:t xml:space="preserve">      </w:t>
            </w:r>
            <w:r>
              <w:rPr>
                <w:rFonts w:hint="eastAsia"/>
                <w:b/>
              </w:rPr>
              <w:t>日，离开美国的日期</w:t>
            </w:r>
            <w:r>
              <w:rPr>
                <w:rFonts w:hint="eastAsia"/>
                <w:b/>
                <w:u w:val="single"/>
              </w:rPr>
              <w:t xml:space="preserve">        </w:t>
            </w:r>
            <w:r>
              <w:rPr>
                <w:rFonts w:hint="eastAsia"/>
                <w:b/>
              </w:rPr>
              <w:t>年</w:t>
            </w:r>
            <w:r>
              <w:rPr>
                <w:rFonts w:hint="eastAsia"/>
                <w:b/>
                <w:u w:val="single"/>
              </w:rPr>
              <w:t xml:space="preserve">       </w:t>
            </w:r>
            <w:r>
              <w:rPr>
                <w:rFonts w:hint="eastAsia"/>
                <w:b/>
              </w:rPr>
              <w:t>月</w:t>
            </w:r>
            <w:r>
              <w:rPr>
                <w:rFonts w:hint="eastAsia"/>
                <w:b/>
                <w:u w:val="single"/>
              </w:rPr>
              <w:t xml:space="preserve">       </w:t>
            </w:r>
            <w:r>
              <w:rPr>
                <w:rFonts w:hint="eastAsia"/>
                <w:b/>
              </w:rPr>
              <w:t>日</w:t>
            </w:r>
          </w:p>
          <w:p w:rsidR="00D61C26" w:rsidRDefault="003C1CC6">
            <w:pPr>
              <w:spacing w:before="120" w:after="120"/>
              <w:rPr>
                <w:b/>
              </w:rPr>
            </w:pPr>
            <w:r>
              <w:rPr>
                <w:rFonts w:hint="eastAsia"/>
                <w:b/>
              </w:rPr>
              <w:t>3</w:t>
            </w:r>
            <w:r>
              <w:rPr>
                <w:rFonts w:hint="eastAsia"/>
                <w:b/>
              </w:rPr>
              <w:t>、您是否曾经申请过赴美签证</w:t>
            </w:r>
            <w:r>
              <w:rPr>
                <w:rFonts w:hint="eastAsia"/>
                <w:b/>
              </w:rPr>
              <w:t>: (</w:t>
            </w:r>
            <w:r>
              <w:rPr>
                <w:rFonts w:hint="eastAsia"/>
                <w:b/>
              </w:rPr>
              <w:t>是</w:t>
            </w:r>
            <w:r>
              <w:rPr>
                <w:rFonts w:hint="eastAsia"/>
                <w:b/>
              </w:rPr>
              <w:t>/</w:t>
            </w:r>
            <w:r>
              <w:rPr>
                <w:rFonts w:hint="eastAsia"/>
                <w:b/>
              </w:rPr>
              <w:t>否</w:t>
            </w:r>
            <w:r>
              <w:rPr>
                <w:rFonts w:hint="eastAsia"/>
                <w:b/>
              </w:rPr>
              <w:t xml:space="preserve"> )</w:t>
            </w:r>
            <w:r>
              <w:rPr>
                <w:rFonts w:hint="eastAsia"/>
                <w:b/>
                <w:u w:val="single"/>
              </w:rPr>
              <w:t xml:space="preserve">                </w:t>
            </w:r>
            <w:r>
              <w:rPr>
                <w:rFonts w:hint="eastAsia"/>
                <w:b/>
              </w:rPr>
              <w:t>；是否成功获得：</w:t>
            </w:r>
            <w:r>
              <w:rPr>
                <w:rFonts w:hint="eastAsia"/>
                <w:b/>
              </w:rPr>
              <w:t>(</w:t>
            </w:r>
            <w:r>
              <w:rPr>
                <w:rFonts w:hint="eastAsia"/>
                <w:b/>
              </w:rPr>
              <w:t>是</w:t>
            </w:r>
            <w:r>
              <w:rPr>
                <w:rFonts w:hint="eastAsia"/>
                <w:b/>
              </w:rPr>
              <w:t>/</w:t>
            </w:r>
            <w:r>
              <w:rPr>
                <w:rFonts w:hint="eastAsia"/>
                <w:b/>
              </w:rPr>
              <w:t>否</w:t>
            </w:r>
            <w:r>
              <w:rPr>
                <w:rFonts w:hint="eastAsia"/>
                <w:b/>
              </w:rPr>
              <w:t>)</w:t>
            </w:r>
            <w:r>
              <w:rPr>
                <w:rFonts w:hint="eastAsia"/>
                <w:b/>
                <w:u w:val="single"/>
              </w:rPr>
              <w:t xml:space="preserve">               </w:t>
            </w:r>
            <w:r>
              <w:rPr>
                <w:rFonts w:hint="eastAsia"/>
                <w:b/>
              </w:rPr>
              <w:t>；</w:t>
            </w:r>
          </w:p>
          <w:p w:rsidR="00D61C26" w:rsidRDefault="003C1CC6">
            <w:pPr>
              <w:spacing w:before="120" w:after="120"/>
              <w:rPr>
                <w:b/>
              </w:rPr>
            </w:pPr>
            <w:r>
              <w:rPr>
                <w:rFonts w:hint="eastAsia"/>
                <w:b/>
              </w:rPr>
              <w:t>4</w:t>
            </w:r>
            <w:r>
              <w:rPr>
                <w:rFonts w:hint="eastAsia"/>
                <w:b/>
              </w:rPr>
              <w:t>、您曾经申请的赴美签证属于：（因公</w:t>
            </w:r>
            <w:r>
              <w:rPr>
                <w:rFonts w:hint="eastAsia"/>
                <w:b/>
                <w:u w:val="single"/>
              </w:rPr>
              <w:t>/</w:t>
            </w:r>
            <w:r>
              <w:rPr>
                <w:rFonts w:hint="eastAsia"/>
                <w:b/>
              </w:rPr>
              <w:t>因私）</w:t>
            </w:r>
            <w:r>
              <w:rPr>
                <w:rFonts w:hint="eastAsia"/>
                <w:b/>
                <w:u w:val="single"/>
              </w:rPr>
              <w:t xml:space="preserve">               </w:t>
            </w:r>
            <w:r>
              <w:rPr>
                <w:rFonts w:hint="eastAsia"/>
                <w:b/>
              </w:rPr>
              <w:t>；</w:t>
            </w:r>
          </w:p>
          <w:p w:rsidR="00D61C26" w:rsidRDefault="003C1CC6">
            <w:pPr>
              <w:spacing w:before="120" w:after="120"/>
              <w:rPr>
                <w:b/>
                <w:u w:val="single"/>
              </w:rPr>
            </w:pPr>
            <w:r>
              <w:rPr>
                <w:rFonts w:hint="eastAsia"/>
                <w:b/>
              </w:rPr>
              <w:t>5</w:t>
            </w:r>
            <w:r>
              <w:rPr>
                <w:rFonts w:hint="eastAsia"/>
                <w:b/>
              </w:rPr>
              <w:t>、您上一次获得的赴美签证有效期：</w:t>
            </w:r>
            <w:r>
              <w:rPr>
                <w:rFonts w:hint="eastAsia"/>
                <w:b/>
                <w:u w:val="single"/>
              </w:rPr>
              <w:t xml:space="preserve">                   </w:t>
            </w:r>
            <w:r>
              <w:rPr>
                <w:rFonts w:hint="eastAsia"/>
                <w:b/>
              </w:rPr>
              <w:t>起</w:t>
            </w:r>
            <w:r>
              <w:rPr>
                <w:rFonts w:hint="eastAsia"/>
                <w:b/>
                <w:u w:val="single"/>
              </w:rPr>
              <w:t xml:space="preserve">                 </w:t>
            </w:r>
            <w:r>
              <w:rPr>
                <w:rFonts w:hint="eastAsia"/>
                <w:b/>
              </w:rPr>
              <w:t>止</w:t>
            </w:r>
          </w:p>
          <w:p w:rsidR="00D61C26" w:rsidRDefault="003C1CC6">
            <w:pPr>
              <w:spacing w:before="120" w:after="120"/>
              <w:rPr>
                <w:b/>
                <w:u w:val="single"/>
              </w:rPr>
            </w:pPr>
            <w:r>
              <w:rPr>
                <w:rFonts w:hint="eastAsia"/>
                <w:b/>
              </w:rPr>
              <w:t>6</w:t>
            </w:r>
            <w:r>
              <w:rPr>
                <w:rFonts w:hint="eastAsia"/>
                <w:b/>
              </w:rPr>
              <w:t>、您上一次获得的赴美签证号：</w:t>
            </w:r>
            <w:r>
              <w:rPr>
                <w:rFonts w:hint="eastAsia"/>
                <w:b/>
                <w:u w:val="single"/>
              </w:rPr>
              <w:t xml:space="preserve">                            </w:t>
            </w:r>
            <w:r>
              <w:rPr>
                <w:rFonts w:hint="eastAsia"/>
                <w:b/>
              </w:rPr>
              <w:t>（美国签证页上的</w:t>
            </w:r>
            <w:r>
              <w:rPr>
                <w:rFonts w:hint="eastAsia"/>
                <w:b/>
              </w:rPr>
              <w:t>8</w:t>
            </w:r>
            <w:r>
              <w:rPr>
                <w:rFonts w:hint="eastAsia"/>
                <w:b/>
              </w:rPr>
              <w:t>位红色数字）</w:t>
            </w:r>
          </w:p>
          <w:p w:rsidR="00D61C26" w:rsidRDefault="003C1CC6">
            <w:pPr>
              <w:spacing w:before="120" w:after="120"/>
              <w:rPr>
                <w:b/>
              </w:rPr>
            </w:pPr>
            <w:r>
              <w:rPr>
                <w:rFonts w:hint="eastAsia"/>
                <w:b/>
              </w:rPr>
              <w:t>7</w:t>
            </w:r>
            <w:r>
              <w:rPr>
                <w:rFonts w:hint="eastAsia"/>
                <w:b/>
              </w:rPr>
              <w:t>、您上一次获得过哪种签证：</w:t>
            </w:r>
            <w:r>
              <w:rPr>
                <w:rFonts w:hint="eastAsia"/>
                <w:b/>
                <w:u w:val="single"/>
              </w:rPr>
              <w:t xml:space="preserve">          </w:t>
            </w:r>
            <w:r>
              <w:rPr>
                <w:rFonts w:hint="eastAsia"/>
                <w:b/>
              </w:rPr>
              <w:t>（</w:t>
            </w:r>
            <w:r>
              <w:rPr>
                <w:rFonts w:hint="eastAsia"/>
                <w:b/>
              </w:rPr>
              <w:t>B1/B2/B1</w:t>
            </w:r>
            <w:r>
              <w:rPr>
                <w:rFonts w:hint="eastAsia"/>
                <w:b/>
              </w:rPr>
              <w:t>、</w:t>
            </w:r>
            <w:r>
              <w:rPr>
                <w:rFonts w:hint="eastAsia"/>
                <w:b/>
              </w:rPr>
              <w:t>B2</w:t>
            </w:r>
            <w:r>
              <w:rPr>
                <w:rFonts w:hint="eastAsia"/>
                <w:b/>
              </w:rPr>
              <w:t>）</w:t>
            </w:r>
          </w:p>
          <w:p w:rsidR="00D61C26" w:rsidRDefault="003C1CC6">
            <w:pPr>
              <w:spacing w:before="120" w:after="120"/>
              <w:rPr>
                <w:b/>
                <w:u w:val="single"/>
              </w:rPr>
            </w:pPr>
            <w:r>
              <w:rPr>
                <w:rFonts w:hint="eastAsia"/>
                <w:b/>
              </w:rPr>
              <w:t>8</w:t>
            </w:r>
            <w:r>
              <w:rPr>
                <w:rFonts w:hint="eastAsia"/>
                <w:b/>
              </w:rPr>
              <w:t>、您曾经是否在美国使馆留过十指指纹：</w:t>
            </w:r>
            <w:r>
              <w:rPr>
                <w:rFonts w:hint="eastAsia"/>
                <w:b/>
                <w:u w:val="single"/>
              </w:rPr>
              <w:t xml:space="preserve">               </w:t>
            </w:r>
            <w:r>
              <w:rPr>
                <w:rFonts w:hint="eastAsia"/>
                <w:b/>
              </w:rPr>
              <w:t>；</w:t>
            </w:r>
          </w:p>
          <w:p w:rsidR="00D61C26" w:rsidRDefault="003C1CC6">
            <w:pPr>
              <w:spacing w:before="120" w:after="120"/>
              <w:rPr>
                <w:b/>
              </w:rPr>
            </w:pPr>
            <w:r>
              <w:rPr>
                <w:rFonts w:hint="eastAsia"/>
                <w:b/>
              </w:rPr>
              <w:t>9</w:t>
            </w:r>
            <w:r>
              <w:rPr>
                <w:rFonts w:hint="eastAsia"/>
                <w:b/>
              </w:rPr>
              <w:t>、您所获得的美国签证是否被注销过</w:t>
            </w:r>
            <w:r>
              <w:rPr>
                <w:rFonts w:hint="eastAsia"/>
                <w:b/>
                <w:u w:val="single"/>
              </w:rPr>
              <w:t xml:space="preserve">                    </w:t>
            </w:r>
            <w:r>
              <w:rPr>
                <w:rFonts w:hint="eastAsia"/>
                <w:b/>
              </w:rPr>
              <w:t>；</w:t>
            </w:r>
            <w:r>
              <w:rPr>
                <w:rFonts w:hint="eastAsia"/>
                <w:b/>
              </w:rPr>
              <w:t xml:space="preserve">                            </w:t>
            </w:r>
          </w:p>
          <w:p w:rsidR="00D61C26" w:rsidRDefault="003C1CC6">
            <w:pPr>
              <w:spacing w:before="120" w:after="120"/>
              <w:rPr>
                <w:b/>
                <w:u w:val="single"/>
              </w:rPr>
            </w:pPr>
            <w:r>
              <w:rPr>
                <w:rFonts w:hint="eastAsia"/>
                <w:b/>
              </w:rPr>
              <w:t>10</w:t>
            </w:r>
            <w:r>
              <w:rPr>
                <w:rFonts w:hint="eastAsia"/>
                <w:b/>
              </w:rPr>
              <w:t>、您曾经是否被拒签？（是</w:t>
            </w:r>
            <w:r>
              <w:rPr>
                <w:rFonts w:hint="eastAsia"/>
                <w:b/>
              </w:rPr>
              <w:t>/</w:t>
            </w:r>
            <w:r>
              <w:rPr>
                <w:rFonts w:hint="eastAsia"/>
                <w:b/>
              </w:rPr>
              <w:t>否）</w:t>
            </w:r>
            <w:r>
              <w:rPr>
                <w:rFonts w:hint="eastAsia"/>
                <w:b/>
                <w:u w:val="single"/>
              </w:rPr>
              <w:t xml:space="preserve">                 </w:t>
            </w:r>
            <w:r>
              <w:rPr>
                <w:rFonts w:hint="eastAsia"/>
                <w:b/>
              </w:rPr>
              <w:t>您被拒签的理由是？</w:t>
            </w:r>
            <w:r>
              <w:rPr>
                <w:rFonts w:hint="eastAsia"/>
                <w:b/>
                <w:u w:val="single"/>
              </w:rPr>
              <w:t xml:space="preserve">                          </w:t>
            </w:r>
          </w:p>
          <w:p w:rsidR="00D61C26" w:rsidRDefault="003C1CC6">
            <w:pPr>
              <w:spacing w:before="120" w:after="120"/>
              <w:rPr>
                <w:b/>
                <w:u w:val="single"/>
              </w:rPr>
            </w:pPr>
            <w:r>
              <w:rPr>
                <w:rFonts w:hint="eastAsia"/>
                <w:b/>
              </w:rPr>
              <w:t>1</w:t>
            </w:r>
            <w:r>
              <w:rPr>
                <w:rFonts w:hint="eastAsia"/>
                <w:b/>
              </w:rPr>
              <w:t>1</w:t>
            </w:r>
            <w:r>
              <w:rPr>
                <w:rFonts w:hint="eastAsia"/>
                <w:b/>
              </w:rPr>
              <w:t>、您是否获得过美国驾照</w:t>
            </w:r>
            <w:r>
              <w:rPr>
                <w:rFonts w:hint="eastAsia"/>
                <w:b/>
                <w:u w:val="single"/>
              </w:rPr>
              <w:t xml:space="preserve">                        </w:t>
            </w:r>
            <w:r>
              <w:rPr>
                <w:rFonts w:hint="eastAsia"/>
                <w:b/>
              </w:rPr>
              <w:t>如果是，驾照号是</w:t>
            </w:r>
            <w:r>
              <w:rPr>
                <w:rFonts w:hint="eastAsia"/>
                <w:b/>
                <w:u w:val="single"/>
              </w:rPr>
              <w:t xml:space="preserve">                            </w:t>
            </w:r>
          </w:p>
          <w:p w:rsidR="00D61C26" w:rsidRDefault="003C1CC6">
            <w:pPr>
              <w:spacing w:before="120" w:after="120"/>
              <w:rPr>
                <w:b/>
                <w:u w:val="single"/>
              </w:rPr>
            </w:pPr>
            <w:r>
              <w:rPr>
                <w:rFonts w:hint="eastAsia"/>
                <w:b/>
              </w:rPr>
              <w:t>12</w:t>
            </w:r>
            <w:r>
              <w:rPr>
                <w:rFonts w:hint="eastAsia"/>
                <w:b/>
              </w:rPr>
              <w:t>、您曾经是否提出过美国的移民申请：（是</w:t>
            </w:r>
            <w:r>
              <w:rPr>
                <w:rFonts w:hint="eastAsia"/>
                <w:b/>
              </w:rPr>
              <w:t>/</w:t>
            </w:r>
            <w:r>
              <w:rPr>
                <w:rFonts w:hint="eastAsia"/>
                <w:b/>
              </w:rPr>
              <w:t>否</w:t>
            </w:r>
            <w:r>
              <w:rPr>
                <w:rFonts w:hint="eastAsia"/>
                <w:b/>
              </w:rPr>
              <w:t xml:space="preserve">) </w:t>
            </w:r>
            <w:r>
              <w:rPr>
                <w:rFonts w:hint="eastAsia"/>
                <w:b/>
                <w:u w:val="single"/>
              </w:rPr>
              <w:t xml:space="preserve">                         </w:t>
            </w:r>
          </w:p>
          <w:p w:rsidR="00D61C26" w:rsidRDefault="003C1CC6">
            <w:pPr>
              <w:spacing w:before="120" w:after="120"/>
              <w:rPr>
                <w:b/>
                <w:u w:val="single"/>
              </w:rPr>
            </w:pPr>
            <w:r>
              <w:rPr>
                <w:rFonts w:hint="eastAsia"/>
                <w:b/>
              </w:rPr>
              <w:t>13</w:t>
            </w:r>
            <w:r>
              <w:rPr>
                <w:rFonts w:hint="eastAsia"/>
                <w:b/>
              </w:rPr>
              <w:t>、您曾经是否被美国移民局拒绝入境？（是</w:t>
            </w:r>
            <w:r>
              <w:rPr>
                <w:rFonts w:hint="eastAsia"/>
                <w:b/>
              </w:rPr>
              <w:t>/</w:t>
            </w:r>
            <w:r>
              <w:rPr>
                <w:rFonts w:hint="eastAsia"/>
                <w:b/>
              </w:rPr>
              <w:t>否）</w:t>
            </w:r>
            <w:r>
              <w:rPr>
                <w:rFonts w:hint="eastAsia"/>
                <w:b/>
                <w:u w:val="single"/>
              </w:rPr>
              <w:t xml:space="preserve">                      </w:t>
            </w:r>
          </w:p>
          <w:p w:rsidR="00D61C26" w:rsidRDefault="003C1CC6">
            <w:pPr>
              <w:spacing w:before="120" w:after="120"/>
              <w:rPr>
                <w:b/>
                <w:u w:val="single"/>
              </w:rPr>
            </w:pPr>
            <w:r>
              <w:rPr>
                <w:rFonts w:hint="eastAsia"/>
                <w:b/>
              </w:rPr>
              <w:t>14</w:t>
            </w:r>
            <w:r>
              <w:rPr>
                <w:rFonts w:hint="eastAsia"/>
                <w:b/>
              </w:rPr>
              <w:t>、您是否有直系亲属在美国：</w:t>
            </w:r>
            <w:r>
              <w:rPr>
                <w:rFonts w:hint="eastAsia"/>
                <w:b/>
                <w:u w:val="single"/>
              </w:rPr>
              <w:t xml:space="preserve">                    </w:t>
            </w:r>
            <w:r>
              <w:rPr>
                <w:rFonts w:hint="eastAsia"/>
                <w:b/>
              </w:rPr>
              <w:t>您是否有非直系亲属在美国：</w:t>
            </w:r>
            <w:r>
              <w:rPr>
                <w:rFonts w:hint="eastAsia"/>
                <w:b/>
                <w:u w:val="single"/>
              </w:rPr>
              <w:t xml:space="preserve">                  </w:t>
            </w:r>
          </w:p>
          <w:p w:rsidR="00D61C26" w:rsidRDefault="003C1CC6">
            <w:pPr>
              <w:spacing w:before="120" w:after="120"/>
              <w:ind w:firstLineChars="199" w:firstLine="420"/>
              <w:rPr>
                <w:b/>
                <w:iCs/>
              </w:rPr>
            </w:pPr>
            <w:r>
              <w:rPr>
                <w:rFonts w:hint="eastAsia"/>
                <w:b/>
              </w:rPr>
              <w:t>如有，与您的关系：</w:t>
            </w:r>
            <w:r>
              <w:rPr>
                <w:rFonts w:hint="eastAsia"/>
                <w:b/>
                <w:iCs/>
                <w:u w:val="single"/>
              </w:rPr>
              <w:t xml:space="preserve">         </w:t>
            </w:r>
            <w:r>
              <w:rPr>
                <w:rFonts w:hint="eastAsia"/>
                <w:b/>
                <w:iCs/>
                <w:u w:val="single"/>
              </w:rPr>
              <w:t xml:space="preserve">                 </w:t>
            </w:r>
          </w:p>
          <w:p w:rsidR="00D61C26" w:rsidRDefault="003C1CC6">
            <w:pPr>
              <w:spacing w:before="120" w:after="120"/>
              <w:ind w:firstLineChars="199" w:firstLine="420"/>
              <w:rPr>
                <w:b/>
                <w:iCs/>
              </w:rPr>
            </w:pPr>
            <w:r>
              <w:rPr>
                <w:rFonts w:hint="eastAsia"/>
                <w:b/>
              </w:rPr>
              <w:t>亲属的姓名：</w:t>
            </w:r>
            <w:r>
              <w:rPr>
                <w:rFonts w:hint="eastAsia"/>
                <w:b/>
                <w:iCs/>
                <w:u w:val="single"/>
              </w:rPr>
              <w:t xml:space="preserve">                                      </w:t>
            </w:r>
          </w:p>
          <w:p w:rsidR="00D61C26" w:rsidRDefault="003C1CC6">
            <w:pPr>
              <w:spacing w:before="120" w:after="120"/>
              <w:ind w:firstLineChars="199" w:firstLine="420"/>
              <w:rPr>
                <w:b/>
              </w:rPr>
            </w:pPr>
            <w:r>
              <w:rPr>
                <w:rFonts w:hint="eastAsia"/>
                <w:b/>
                <w:iCs/>
              </w:rPr>
              <w:t>您的（非）</w:t>
            </w:r>
            <w:r>
              <w:rPr>
                <w:rFonts w:hint="eastAsia"/>
                <w:b/>
              </w:rPr>
              <w:t>亲属在美国的身份：（移民或非移民身份）</w:t>
            </w:r>
            <w:r>
              <w:rPr>
                <w:rFonts w:hint="eastAsia"/>
                <w:b/>
                <w:iCs/>
                <w:u w:val="single"/>
              </w:rPr>
              <w:t xml:space="preserve">                 </w:t>
            </w:r>
            <w:bookmarkEnd w:id="1"/>
            <w:bookmarkEnd w:id="2"/>
            <w:r>
              <w:rPr>
                <w:rFonts w:hint="eastAsia"/>
                <w:b/>
                <w:iCs/>
              </w:rPr>
              <w:t>;</w:t>
            </w:r>
          </w:p>
          <w:p w:rsidR="00D61C26" w:rsidRDefault="003C1CC6">
            <w:pPr>
              <w:spacing w:before="120" w:after="120"/>
              <w:rPr>
                <w:b/>
                <w:u w:val="single"/>
              </w:rPr>
            </w:pPr>
            <w:r>
              <w:rPr>
                <w:rFonts w:hint="eastAsia"/>
                <w:b/>
              </w:rPr>
              <w:t>15</w:t>
            </w:r>
            <w:r>
              <w:rPr>
                <w:rFonts w:hint="eastAsia"/>
                <w:b/>
              </w:rPr>
              <w:t>、请列出曾经授予您护照的国家</w:t>
            </w:r>
            <w:r>
              <w:rPr>
                <w:rFonts w:hint="eastAsia"/>
                <w:b/>
              </w:rPr>
              <w:t>:</w:t>
            </w:r>
            <w:r>
              <w:rPr>
                <w:rFonts w:hint="eastAsia"/>
                <w:b/>
                <w:u w:val="single"/>
              </w:rPr>
              <w:t xml:space="preserve">                                </w:t>
            </w:r>
            <w:r>
              <w:rPr>
                <w:rFonts w:hint="eastAsia"/>
                <w:b/>
              </w:rPr>
              <w:t>;</w:t>
            </w:r>
          </w:p>
          <w:p w:rsidR="00D61C26" w:rsidRDefault="003C1CC6">
            <w:pPr>
              <w:spacing w:before="120" w:after="120"/>
              <w:rPr>
                <w:b/>
                <w:u w:val="single"/>
              </w:rPr>
            </w:pPr>
            <w:r>
              <w:rPr>
                <w:rFonts w:hint="eastAsia"/>
                <w:b/>
              </w:rPr>
              <w:t>16</w:t>
            </w:r>
            <w:r>
              <w:rPr>
                <w:rFonts w:hint="eastAsia"/>
                <w:b/>
              </w:rPr>
              <w:t>、您的护照是否曾经遗失或被盗？（是</w:t>
            </w:r>
            <w:r>
              <w:rPr>
                <w:rFonts w:hint="eastAsia"/>
                <w:b/>
              </w:rPr>
              <w:t>/</w:t>
            </w:r>
            <w:r>
              <w:rPr>
                <w:rFonts w:hint="eastAsia"/>
                <w:b/>
              </w:rPr>
              <w:t>否）</w:t>
            </w:r>
            <w:r>
              <w:rPr>
                <w:rFonts w:hint="eastAsia"/>
                <w:b/>
                <w:u w:val="single"/>
              </w:rPr>
              <w:t xml:space="preserve">                      </w:t>
            </w:r>
            <w:r>
              <w:rPr>
                <w:rFonts w:hint="eastAsia"/>
                <w:b/>
              </w:rPr>
              <w:t>;</w:t>
            </w:r>
          </w:p>
          <w:p w:rsidR="00D61C26" w:rsidRDefault="003C1CC6">
            <w:pPr>
              <w:spacing w:before="120" w:after="120"/>
              <w:rPr>
                <w:b/>
                <w:u w:val="single"/>
              </w:rPr>
            </w:pPr>
            <w:r>
              <w:rPr>
                <w:rFonts w:hint="eastAsia"/>
                <w:b/>
              </w:rPr>
              <w:t>17</w:t>
            </w:r>
            <w:r>
              <w:rPr>
                <w:rFonts w:hint="eastAsia"/>
                <w:b/>
              </w:rPr>
              <w:t>、您是否曾经参军？（是</w:t>
            </w:r>
            <w:r>
              <w:rPr>
                <w:rFonts w:hint="eastAsia"/>
                <w:b/>
              </w:rPr>
              <w:t>/</w:t>
            </w:r>
            <w:r>
              <w:rPr>
                <w:rFonts w:hint="eastAsia"/>
                <w:b/>
              </w:rPr>
              <w:t>否）</w:t>
            </w:r>
            <w:r>
              <w:rPr>
                <w:rFonts w:hint="eastAsia"/>
                <w:b/>
                <w:u w:val="single"/>
              </w:rPr>
              <w:t xml:space="preserve">                    </w:t>
            </w:r>
          </w:p>
          <w:p w:rsidR="00D61C26" w:rsidRDefault="003C1CC6">
            <w:pPr>
              <w:spacing w:before="120" w:after="120"/>
              <w:ind w:firstLineChars="200" w:firstLine="422"/>
              <w:rPr>
                <w:b/>
                <w:u w:val="single"/>
              </w:rPr>
            </w:pPr>
            <w:r>
              <w:rPr>
                <w:rFonts w:hint="eastAsia"/>
                <w:b/>
              </w:rPr>
              <w:t>如答是，请列出服役的国家、军种、军衔，军事特长以及服役日期</w:t>
            </w:r>
            <w:r>
              <w:rPr>
                <w:rFonts w:hint="eastAsia"/>
                <w:b/>
                <w:u w:val="single"/>
              </w:rPr>
              <w:t xml:space="preserve">                              </w:t>
            </w:r>
          </w:p>
          <w:p w:rsidR="00D61C26" w:rsidRDefault="003C1CC6">
            <w:pPr>
              <w:rPr>
                <w:b/>
                <w:iCs/>
                <w:u w:val="single"/>
              </w:rPr>
            </w:pPr>
            <w:r>
              <w:rPr>
                <w:rFonts w:hint="eastAsia"/>
                <w:b/>
              </w:rPr>
              <w:t>18</w:t>
            </w:r>
            <w:r>
              <w:rPr>
                <w:rFonts w:hint="eastAsia"/>
                <w:b/>
              </w:rPr>
              <w:t>、</w:t>
            </w:r>
            <w:r>
              <w:rPr>
                <w:rFonts w:hint="eastAsia"/>
                <w:b/>
                <w:iCs/>
              </w:rPr>
              <w:t>你是否就职于政府机构，或司法部门，或政党</w:t>
            </w:r>
            <w:r>
              <w:rPr>
                <w:rFonts w:hint="eastAsia"/>
                <w:b/>
                <w:iCs/>
              </w:rPr>
              <w:t>?</w:t>
            </w:r>
            <w:r>
              <w:rPr>
                <w:rFonts w:hint="eastAsia"/>
                <w:b/>
                <w:iCs/>
              </w:rPr>
              <w:t>（是</w:t>
            </w:r>
            <w:r>
              <w:rPr>
                <w:rFonts w:hint="eastAsia"/>
                <w:b/>
                <w:iCs/>
              </w:rPr>
              <w:t>/</w:t>
            </w:r>
            <w:r>
              <w:rPr>
                <w:rFonts w:hint="eastAsia"/>
                <w:b/>
                <w:iCs/>
              </w:rPr>
              <w:t>否）</w:t>
            </w:r>
            <w:r>
              <w:rPr>
                <w:rFonts w:hint="eastAsia"/>
                <w:b/>
                <w:iCs/>
                <w:u w:val="single"/>
              </w:rPr>
              <w:t xml:space="preserve">                                      </w:t>
            </w:r>
          </w:p>
          <w:p w:rsidR="00D61C26" w:rsidRDefault="003C1CC6">
            <w:pPr>
              <w:spacing w:before="120" w:after="120"/>
              <w:rPr>
                <w:b/>
                <w:u w:val="single"/>
              </w:rPr>
            </w:pPr>
            <w:r>
              <w:rPr>
                <w:rFonts w:hint="eastAsia"/>
                <w:b/>
              </w:rPr>
              <w:t>19</w:t>
            </w:r>
            <w:r>
              <w:rPr>
                <w:rFonts w:hint="eastAsia"/>
                <w:b/>
              </w:rPr>
              <w:t>、您是否去过加拿大？</w:t>
            </w:r>
            <w:r>
              <w:rPr>
                <w:rFonts w:hint="eastAsia"/>
                <w:b/>
                <w:u w:val="single"/>
              </w:rPr>
              <w:t xml:space="preserve">                           </w:t>
            </w:r>
          </w:p>
          <w:p w:rsidR="00D61C26" w:rsidRDefault="003C1CC6">
            <w:pPr>
              <w:spacing w:before="120" w:after="120"/>
              <w:rPr>
                <w:b/>
                <w:u w:val="single"/>
              </w:rPr>
            </w:pPr>
            <w:r>
              <w:rPr>
                <w:rFonts w:hint="eastAsia"/>
                <w:b/>
              </w:rPr>
              <w:t>20</w:t>
            </w:r>
            <w:r>
              <w:rPr>
                <w:rFonts w:hint="eastAsia"/>
                <w:b/>
              </w:rPr>
              <w:t>、您是否申请过任何加拿大签证（永久居民、学生、工作、临时居民访问、临时居民许可）是</w:t>
            </w:r>
            <w:r>
              <w:rPr>
                <w:rFonts w:hint="eastAsia"/>
                <w:b/>
                <w:u w:val="single"/>
              </w:rPr>
              <w:t xml:space="preserve">      </w:t>
            </w:r>
            <w:r>
              <w:rPr>
                <w:rFonts w:hint="eastAsia"/>
                <w:b/>
              </w:rPr>
              <w:t>否</w:t>
            </w:r>
            <w:r>
              <w:rPr>
                <w:rFonts w:hint="eastAsia"/>
                <w:b/>
                <w:u w:val="single"/>
              </w:rPr>
              <w:t xml:space="preserve">     </w:t>
            </w:r>
          </w:p>
          <w:p w:rsidR="00D61C26" w:rsidRDefault="003C1CC6">
            <w:pPr>
              <w:spacing w:before="120" w:after="120"/>
              <w:ind w:firstLineChars="199" w:firstLine="420"/>
              <w:rPr>
                <w:b/>
                <w:u w:val="single"/>
              </w:rPr>
            </w:pPr>
            <w:r>
              <w:rPr>
                <w:rFonts w:hint="eastAsia"/>
                <w:b/>
              </w:rPr>
              <w:t>如果是，您是何时申请的</w:t>
            </w:r>
            <w:r>
              <w:rPr>
                <w:rFonts w:hint="eastAsia"/>
                <w:b/>
                <w:u w:val="single"/>
              </w:rPr>
              <w:t xml:space="preserve">                     </w:t>
            </w:r>
            <w:r>
              <w:rPr>
                <w:rFonts w:hint="eastAsia"/>
                <w:b/>
                <w:u w:val="single"/>
              </w:rPr>
              <w:t xml:space="preserve">      </w:t>
            </w:r>
          </w:p>
          <w:p w:rsidR="00D61C26" w:rsidRDefault="003C1CC6">
            <w:pPr>
              <w:spacing w:before="120" w:after="120"/>
              <w:rPr>
                <w:b/>
                <w:u w:val="single"/>
              </w:rPr>
            </w:pPr>
            <w:r>
              <w:rPr>
                <w:rFonts w:hint="eastAsia"/>
                <w:b/>
              </w:rPr>
              <w:t>21</w:t>
            </w:r>
            <w:r>
              <w:rPr>
                <w:rFonts w:hint="eastAsia"/>
                <w:b/>
              </w:rPr>
              <w:t>、您是否曾经申请过任何类型的加拿大入境签证并且被拒签过？是</w:t>
            </w:r>
            <w:r>
              <w:rPr>
                <w:rFonts w:hint="eastAsia"/>
                <w:b/>
                <w:u w:val="single"/>
              </w:rPr>
              <w:t xml:space="preserve">         </w:t>
            </w:r>
            <w:r>
              <w:rPr>
                <w:rFonts w:hint="eastAsia"/>
                <w:b/>
              </w:rPr>
              <w:t>否</w:t>
            </w:r>
            <w:r>
              <w:rPr>
                <w:rFonts w:hint="eastAsia"/>
                <w:b/>
                <w:u w:val="single"/>
              </w:rPr>
              <w:t xml:space="preserve">         </w:t>
            </w:r>
          </w:p>
          <w:p w:rsidR="00D61C26" w:rsidRDefault="003C1CC6">
            <w:pPr>
              <w:spacing w:before="120" w:after="120"/>
              <w:ind w:firstLineChars="199" w:firstLine="420"/>
              <w:rPr>
                <w:b/>
                <w:u w:val="single"/>
              </w:rPr>
            </w:pPr>
            <w:r>
              <w:rPr>
                <w:rFonts w:hint="eastAsia"/>
                <w:b/>
              </w:rPr>
              <w:t>如果是，请提供详细信息</w:t>
            </w:r>
            <w:r>
              <w:rPr>
                <w:rFonts w:hint="eastAsia"/>
                <w:b/>
                <w:u w:val="single"/>
              </w:rPr>
              <w:t xml:space="preserve">                                                           </w:t>
            </w:r>
          </w:p>
          <w:p w:rsidR="00D61C26" w:rsidRDefault="003C1CC6">
            <w:pPr>
              <w:spacing w:before="120" w:after="120"/>
              <w:rPr>
                <w:b/>
                <w:u w:val="single"/>
              </w:rPr>
            </w:pPr>
            <w:r>
              <w:rPr>
                <w:rFonts w:hint="eastAsia"/>
                <w:b/>
              </w:rPr>
              <w:t>22</w:t>
            </w:r>
            <w:r>
              <w:rPr>
                <w:rFonts w:hint="eastAsia"/>
                <w:b/>
              </w:rPr>
              <w:t>、您是否曾经被拒绝入境或要求离开加拿大或任何其他国家？是</w:t>
            </w:r>
            <w:r>
              <w:rPr>
                <w:rFonts w:hint="eastAsia"/>
                <w:b/>
                <w:u w:val="single"/>
              </w:rPr>
              <w:t xml:space="preserve">           </w:t>
            </w:r>
            <w:r>
              <w:rPr>
                <w:rFonts w:hint="eastAsia"/>
                <w:b/>
              </w:rPr>
              <w:t>否</w:t>
            </w:r>
            <w:r>
              <w:rPr>
                <w:rFonts w:hint="eastAsia"/>
                <w:b/>
                <w:u w:val="single"/>
              </w:rPr>
              <w:t xml:space="preserve">         </w:t>
            </w:r>
          </w:p>
          <w:p w:rsidR="00D61C26" w:rsidRDefault="003C1CC6">
            <w:pPr>
              <w:spacing w:before="120" w:after="120"/>
              <w:ind w:firstLineChars="199" w:firstLine="420"/>
              <w:rPr>
                <w:b/>
                <w:u w:val="single"/>
              </w:rPr>
            </w:pPr>
            <w:r>
              <w:rPr>
                <w:rFonts w:hint="eastAsia"/>
                <w:b/>
              </w:rPr>
              <w:t>如果是，请提供详细信息</w:t>
            </w:r>
            <w:r>
              <w:rPr>
                <w:rFonts w:hint="eastAsia"/>
                <w:b/>
                <w:u w:val="single"/>
              </w:rPr>
              <w:t xml:space="preserve">                                                       </w:t>
            </w:r>
          </w:p>
          <w:p w:rsidR="00D61C26" w:rsidRDefault="003C1CC6">
            <w:pPr>
              <w:spacing w:before="120" w:after="120"/>
              <w:rPr>
                <w:b/>
              </w:rPr>
            </w:pPr>
            <w:r>
              <w:rPr>
                <w:rFonts w:hint="eastAsia"/>
                <w:b/>
              </w:rPr>
              <w:t>23</w:t>
            </w:r>
            <w:r>
              <w:rPr>
                <w:rFonts w:hint="eastAsia"/>
                <w:b/>
              </w:rPr>
              <w:t>、过去居住国：在过去</w:t>
            </w:r>
            <w:r>
              <w:rPr>
                <w:rFonts w:hint="eastAsia"/>
                <w:b/>
              </w:rPr>
              <w:t>5</w:t>
            </w:r>
            <w:r>
              <w:rPr>
                <w:rFonts w:hint="eastAsia"/>
                <w:b/>
              </w:rPr>
              <w:t>年内，你是否在你公民身份所属国以外的国家居住超过</w:t>
            </w:r>
            <w:r>
              <w:rPr>
                <w:rFonts w:hint="eastAsia"/>
                <w:b/>
              </w:rPr>
              <w:t>6</w:t>
            </w:r>
            <w:r>
              <w:rPr>
                <w:rFonts w:hint="eastAsia"/>
                <w:b/>
              </w:rPr>
              <w:t>个月？</w:t>
            </w:r>
          </w:p>
          <w:p w:rsidR="00D61C26" w:rsidRDefault="003C1CC6">
            <w:pPr>
              <w:spacing w:before="120" w:after="120"/>
              <w:ind w:firstLineChars="150" w:firstLine="316"/>
              <w:rPr>
                <w:b/>
                <w:u w:val="single"/>
              </w:rPr>
            </w:pPr>
            <w:r>
              <w:rPr>
                <w:rFonts w:hint="eastAsia"/>
                <w:b/>
              </w:rPr>
              <w:t>如果有，请提供从</w:t>
            </w:r>
            <w:r>
              <w:rPr>
                <w:rFonts w:hint="eastAsia"/>
                <w:b/>
                <w:u w:val="single"/>
              </w:rPr>
              <w:t xml:space="preserve">      </w:t>
            </w:r>
            <w:r>
              <w:rPr>
                <w:rFonts w:hint="eastAsia"/>
                <w:b/>
              </w:rPr>
              <w:t>年</w:t>
            </w:r>
            <w:r>
              <w:rPr>
                <w:rFonts w:hint="eastAsia"/>
                <w:b/>
                <w:u w:val="single"/>
              </w:rPr>
              <w:t xml:space="preserve">    </w:t>
            </w:r>
            <w:r>
              <w:rPr>
                <w:rFonts w:hint="eastAsia"/>
                <w:b/>
              </w:rPr>
              <w:t>月</w:t>
            </w:r>
            <w:r>
              <w:rPr>
                <w:rFonts w:hint="eastAsia"/>
                <w:b/>
                <w:u w:val="single"/>
              </w:rPr>
              <w:t xml:space="preserve">       </w:t>
            </w:r>
            <w:r>
              <w:rPr>
                <w:rFonts w:hint="eastAsia"/>
                <w:b/>
              </w:rPr>
              <w:t>日至</w:t>
            </w:r>
            <w:r>
              <w:rPr>
                <w:rFonts w:hint="eastAsia"/>
                <w:b/>
                <w:u w:val="single"/>
              </w:rPr>
              <w:t xml:space="preserve">        </w:t>
            </w:r>
            <w:r>
              <w:rPr>
                <w:rFonts w:hint="eastAsia"/>
                <w:b/>
                <w:u w:val="single"/>
              </w:rPr>
              <w:t>年</w:t>
            </w:r>
            <w:r>
              <w:rPr>
                <w:rFonts w:hint="eastAsia"/>
                <w:b/>
                <w:u w:val="single"/>
              </w:rPr>
              <w:t xml:space="preserve">      </w:t>
            </w:r>
            <w:r>
              <w:rPr>
                <w:rFonts w:hint="eastAsia"/>
                <w:b/>
              </w:rPr>
              <w:t>月</w:t>
            </w:r>
            <w:r>
              <w:rPr>
                <w:rFonts w:hint="eastAsia"/>
                <w:b/>
                <w:u w:val="single"/>
              </w:rPr>
              <w:t xml:space="preserve">       </w:t>
            </w:r>
            <w:r>
              <w:rPr>
                <w:rFonts w:hint="eastAsia"/>
                <w:b/>
              </w:rPr>
              <w:t>日</w:t>
            </w:r>
          </w:p>
          <w:p w:rsidR="00D61C26" w:rsidRDefault="003C1CC6">
            <w:pPr>
              <w:spacing w:before="120" w:after="120"/>
              <w:ind w:firstLineChars="150" w:firstLine="316"/>
              <w:rPr>
                <w:b/>
                <w:u w:val="single"/>
              </w:rPr>
            </w:pPr>
            <w:r>
              <w:rPr>
                <w:rFonts w:hint="eastAsia"/>
                <w:b/>
              </w:rPr>
              <w:t>请列出国家名：</w:t>
            </w:r>
            <w:r>
              <w:rPr>
                <w:rFonts w:hint="eastAsia"/>
                <w:b/>
                <w:u w:val="single"/>
              </w:rPr>
              <w:t xml:space="preserve">                                                        </w:t>
            </w:r>
          </w:p>
          <w:p w:rsidR="00D61C26" w:rsidRDefault="003C1CC6">
            <w:pPr>
              <w:spacing w:before="120" w:after="120"/>
              <w:ind w:firstLineChars="150" w:firstLine="316"/>
              <w:rPr>
                <w:b/>
                <w:u w:val="single"/>
              </w:rPr>
            </w:pPr>
            <w:r>
              <w:rPr>
                <w:rFonts w:hint="eastAsia"/>
                <w:b/>
              </w:rPr>
              <w:t>您的身份：</w:t>
            </w:r>
            <w:r>
              <w:rPr>
                <w:rFonts w:hint="eastAsia"/>
                <w:b/>
                <w:u w:val="single"/>
              </w:rPr>
              <w:t xml:space="preserve">                                                            </w:t>
            </w:r>
          </w:p>
        </w:tc>
      </w:tr>
    </w:tbl>
    <w:p w:rsidR="00D61C26" w:rsidRDefault="00D61C26">
      <w:pPr>
        <w:adjustRightInd w:val="0"/>
        <w:snapToGrid w:val="0"/>
        <w:spacing w:before="100" w:beforeAutospacing="1" w:after="100" w:afterAutospacing="1" w:line="240" w:lineRule="atLeast"/>
        <w:rPr>
          <w:b/>
          <w:sz w:val="32"/>
          <w:szCs w:val="32"/>
        </w:rPr>
      </w:pPr>
    </w:p>
    <w:tbl>
      <w:tblPr>
        <w:tblpPr w:leftFromText="180" w:rightFromText="180" w:vertAnchor="page" w:horzAnchor="margin" w:tblpY="1363"/>
        <w:tblW w:w="1074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tblPr>
      <w:tblGrid>
        <w:gridCol w:w="1785"/>
        <w:gridCol w:w="4937"/>
        <w:gridCol w:w="4018"/>
      </w:tblGrid>
      <w:tr w:rsidR="00D61C26">
        <w:trPr>
          <w:cantSplit/>
          <w:trHeight w:val="341"/>
        </w:trPr>
        <w:tc>
          <w:tcPr>
            <w:tcW w:w="1785" w:type="dxa"/>
            <w:vAlign w:val="center"/>
          </w:tcPr>
          <w:p w:rsidR="00D61C26" w:rsidRDefault="003C1CC6">
            <w:pPr>
              <w:rPr>
                <w:b/>
              </w:rPr>
            </w:pPr>
            <w:r>
              <w:rPr>
                <w:rFonts w:hint="eastAsia"/>
                <w:b/>
              </w:rPr>
              <w:t>请提供您过去十年曾经去过的国家及详细起始日期。</w:t>
            </w:r>
          </w:p>
          <w:p w:rsidR="00D61C26" w:rsidRDefault="003C1CC6">
            <w:pPr>
              <w:rPr>
                <w:b/>
                <w:color w:val="FF0000"/>
              </w:rPr>
            </w:pPr>
            <w:r>
              <w:rPr>
                <w:rFonts w:hint="eastAsia"/>
                <w:b/>
                <w:color w:val="FF0000"/>
              </w:rPr>
              <w:t>注：</w:t>
            </w:r>
          </w:p>
          <w:p w:rsidR="00D61C26" w:rsidRDefault="003C1CC6">
            <w:pPr>
              <w:rPr>
                <w:b/>
                <w:color w:val="FF0000"/>
              </w:rPr>
            </w:pPr>
            <w:r>
              <w:rPr>
                <w:rFonts w:hint="eastAsia"/>
                <w:b/>
                <w:color w:val="FF0000"/>
              </w:rPr>
              <w:t>如您的出国经历较多，将您的护照原件交来，此项可以不填；</w:t>
            </w:r>
          </w:p>
        </w:tc>
        <w:tc>
          <w:tcPr>
            <w:tcW w:w="4937" w:type="dxa"/>
            <w:vAlign w:val="center"/>
          </w:tcPr>
          <w:p w:rsidR="00D61C26" w:rsidRDefault="003C1CC6">
            <w:pPr>
              <w:ind w:firstLineChars="296" w:firstLine="624"/>
              <w:rPr>
                <w:b/>
              </w:rPr>
            </w:pPr>
            <w:r>
              <w:rPr>
                <w:rFonts w:hint="eastAsia"/>
                <w:b/>
              </w:rPr>
              <w:t>年</w:t>
            </w:r>
            <w:r>
              <w:rPr>
                <w:rFonts w:hint="eastAsia"/>
                <w:b/>
              </w:rPr>
              <w:t xml:space="preserve">     </w:t>
            </w:r>
            <w:r>
              <w:rPr>
                <w:rFonts w:hint="eastAsia"/>
                <w:b/>
              </w:rPr>
              <w:t>月</w:t>
            </w:r>
            <w:r>
              <w:rPr>
                <w:rFonts w:hint="eastAsia"/>
                <w:b/>
              </w:rPr>
              <w:t xml:space="preserve">     </w:t>
            </w:r>
            <w:r>
              <w:rPr>
                <w:rFonts w:hint="eastAsia"/>
                <w:b/>
              </w:rPr>
              <w:t>日至</w:t>
            </w:r>
            <w:r>
              <w:rPr>
                <w:rFonts w:hint="eastAsia"/>
                <w:b/>
              </w:rPr>
              <w:t xml:space="preserve">      </w:t>
            </w:r>
            <w:r>
              <w:rPr>
                <w:rFonts w:hint="eastAsia"/>
                <w:b/>
              </w:rPr>
              <w:t>年</w:t>
            </w:r>
            <w:r>
              <w:rPr>
                <w:rFonts w:hint="eastAsia"/>
                <w:b/>
              </w:rPr>
              <w:t xml:space="preserve">    </w:t>
            </w:r>
            <w:r>
              <w:rPr>
                <w:rFonts w:hint="eastAsia"/>
                <w:b/>
              </w:rPr>
              <w:t>月</w:t>
            </w:r>
            <w:r>
              <w:rPr>
                <w:rFonts w:hint="eastAsia"/>
                <w:b/>
              </w:rPr>
              <w:t xml:space="preserve">    </w:t>
            </w:r>
            <w:r>
              <w:rPr>
                <w:rFonts w:hint="eastAsia"/>
                <w:b/>
              </w:rPr>
              <w:t>日</w:t>
            </w:r>
          </w:p>
        </w:tc>
        <w:tc>
          <w:tcPr>
            <w:tcW w:w="4018" w:type="dxa"/>
            <w:vAlign w:val="center"/>
          </w:tcPr>
          <w:p w:rsidR="00D61C26" w:rsidRDefault="003C1CC6">
            <w:pPr>
              <w:jc w:val="center"/>
              <w:rPr>
                <w:b/>
              </w:rPr>
            </w:pPr>
            <w:r>
              <w:rPr>
                <w:rFonts w:hint="eastAsia"/>
                <w:b/>
              </w:rPr>
              <w:t>国</w:t>
            </w:r>
            <w:r>
              <w:rPr>
                <w:rFonts w:hint="eastAsia"/>
                <w:b/>
              </w:rPr>
              <w:t xml:space="preserve"> </w:t>
            </w:r>
            <w:r>
              <w:rPr>
                <w:rFonts w:hint="eastAsia"/>
                <w:b/>
              </w:rPr>
              <w:t>家</w:t>
            </w:r>
          </w:p>
        </w:tc>
      </w:tr>
      <w:tr w:rsidR="00D61C26">
        <w:trPr>
          <w:cantSplit/>
          <w:trHeight w:val="705"/>
        </w:trPr>
        <w:tc>
          <w:tcPr>
            <w:tcW w:w="1785" w:type="dxa"/>
            <w:vAlign w:val="center"/>
          </w:tcPr>
          <w:p w:rsidR="00D61C26" w:rsidRDefault="00D61C26">
            <w:pPr>
              <w:rPr>
                <w:b/>
              </w:rPr>
            </w:pPr>
          </w:p>
        </w:tc>
        <w:tc>
          <w:tcPr>
            <w:tcW w:w="4937" w:type="dxa"/>
            <w:tcBorders>
              <w:right w:val="single" w:sz="4" w:space="0" w:color="auto"/>
            </w:tcBorders>
            <w:vAlign w:val="center"/>
          </w:tcPr>
          <w:p w:rsidR="00D61C26" w:rsidRDefault="00D61C26">
            <w:pPr>
              <w:rPr>
                <w:b/>
              </w:rPr>
            </w:pPr>
          </w:p>
        </w:tc>
        <w:tc>
          <w:tcPr>
            <w:tcW w:w="4018" w:type="dxa"/>
            <w:tcBorders>
              <w:left w:val="single" w:sz="4" w:space="0" w:color="auto"/>
            </w:tcBorders>
            <w:vAlign w:val="center"/>
          </w:tcPr>
          <w:p w:rsidR="00D61C26" w:rsidRDefault="00D61C26">
            <w:pPr>
              <w:rPr>
                <w:b/>
              </w:rPr>
            </w:pPr>
          </w:p>
        </w:tc>
      </w:tr>
      <w:tr w:rsidR="00D61C26">
        <w:trPr>
          <w:cantSplit/>
          <w:trHeight w:val="705"/>
        </w:trPr>
        <w:tc>
          <w:tcPr>
            <w:tcW w:w="1785" w:type="dxa"/>
            <w:vAlign w:val="center"/>
          </w:tcPr>
          <w:p w:rsidR="00D61C26" w:rsidRDefault="00D61C26">
            <w:pPr>
              <w:rPr>
                <w:b/>
              </w:rPr>
            </w:pPr>
          </w:p>
        </w:tc>
        <w:tc>
          <w:tcPr>
            <w:tcW w:w="4937" w:type="dxa"/>
            <w:vAlign w:val="center"/>
          </w:tcPr>
          <w:p w:rsidR="00D61C26" w:rsidRDefault="00D61C26">
            <w:pPr>
              <w:rPr>
                <w:b/>
              </w:rPr>
            </w:pPr>
          </w:p>
        </w:tc>
        <w:tc>
          <w:tcPr>
            <w:tcW w:w="4018" w:type="dxa"/>
            <w:vAlign w:val="center"/>
          </w:tcPr>
          <w:p w:rsidR="00D61C26" w:rsidRDefault="00D61C26">
            <w:pPr>
              <w:rPr>
                <w:b/>
              </w:rPr>
            </w:pPr>
          </w:p>
        </w:tc>
      </w:tr>
      <w:tr w:rsidR="00D61C26">
        <w:trPr>
          <w:cantSplit/>
          <w:trHeight w:val="735"/>
        </w:trPr>
        <w:tc>
          <w:tcPr>
            <w:tcW w:w="1785" w:type="dxa"/>
            <w:vAlign w:val="center"/>
          </w:tcPr>
          <w:p w:rsidR="00D61C26" w:rsidRDefault="00D61C26">
            <w:pPr>
              <w:rPr>
                <w:b/>
              </w:rPr>
            </w:pPr>
          </w:p>
        </w:tc>
        <w:tc>
          <w:tcPr>
            <w:tcW w:w="4937" w:type="dxa"/>
            <w:vAlign w:val="center"/>
          </w:tcPr>
          <w:p w:rsidR="00D61C26" w:rsidRDefault="00D61C26">
            <w:pPr>
              <w:rPr>
                <w:b/>
              </w:rPr>
            </w:pPr>
          </w:p>
        </w:tc>
        <w:tc>
          <w:tcPr>
            <w:tcW w:w="4018" w:type="dxa"/>
            <w:vAlign w:val="center"/>
          </w:tcPr>
          <w:p w:rsidR="00D61C26" w:rsidRDefault="00D61C26">
            <w:pPr>
              <w:rPr>
                <w:b/>
              </w:rPr>
            </w:pPr>
          </w:p>
        </w:tc>
      </w:tr>
      <w:tr w:rsidR="00D61C26">
        <w:trPr>
          <w:cantSplit/>
          <w:trHeight w:val="870"/>
        </w:trPr>
        <w:tc>
          <w:tcPr>
            <w:tcW w:w="1785" w:type="dxa"/>
            <w:vAlign w:val="center"/>
          </w:tcPr>
          <w:p w:rsidR="00D61C26" w:rsidRDefault="00D61C26">
            <w:pPr>
              <w:rPr>
                <w:b/>
              </w:rPr>
            </w:pPr>
          </w:p>
        </w:tc>
        <w:tc>
          <w:tcPr>
            <w:tcW w:w="4937" w:type="dxa"/>
            <w:tcBorders>
              <w:top w:val="single" w:sz="4" w:space="0" w:color="auto"/>
            </w:tcBorders>
            <w:vAlign w:val="center"/>
          </w:tcPr>
          <w:p w:rsidR="00D61C26" w:rsidRDefault="00D61C26">
            <w:pPr>
              <w:rPr>
                <w:b/>
              </w:rPr>
            </w:pPr>
          </w:p>
        </w:tc>
        <w:tc>
          <w:tcPr>
            <w:tcW w:w="4018" w:type="dxa"/>
            <w:tcBorders>
              <w:top w:val="single" w:sz="4" w:space="0" w:color="auto"/>
            </w:tcBorders>
            <w:vAlign w:val="center"/>
          </w:tcPr>
          <w:p w:rsidR="00D61C26" w:rsidRDefault="00D61C26">
            <w:pPr>
              <w:rPr>
                <w:b/>
              </w:rPr>
            </w:pPr>
          </w:p>
        </w:tc>
      </w:tr>
    </w:tbl>
    <w:p w:rsidR="00D61C26" w:rsidRDefault="00D61C26">
      <w:pPr>
        <w:adjustRightInd w:val="0"/>
        <w:snapToGrid w:val="0"/>
        <w:spacing w:before="100" w:beforeAutospacing="1" w:after="100" w:afterAutospacing="1" w:line="240" w:lineRule="atLeast"/>
        <w:rPr>
          <w:b/>
          <w:sz w:val="32"/>
          <w:szCs w:val="32"/>
        </w:rPr>
      </w:pPr>
    </w:p>
    <w:p w:rsidR="00D61C26" w:rsidRDefault="003C1CC6">
      <w:pPr>
        <w:jc w:val="center"/>
        <w:rPr>
          <w:b/>
          <w:sz w:val="30"/>
        </w:rPr>
      </w:pPr>
      <w:r>
        <w:rPr>
          <w:rFonts w:hint="eastAsia"/>
          <w:b/>
          <w:sz w:val="30"/>
        </w:rPr>
        <w:t>家</w:t>
      </w:r>
      <w:r>
        <w:rPr>
          <w:rFonts w:hint="eastAsia"/>
          <w:b/>
          <w:sz w:val="30"/>
        </w:rPr>
        <w:t xml:space="preserve"> </w:t>
      </w:r>
      <w:r>
        <w:rPr>
          <w:rFonts w:hint="eastAsia"/>
          <w:b/>
          <w:sz w:val="30"/>
        </w:rPr>
        <w:t>庭</w:t>
      </w:r>
      <w:r>
        <w:rPr>
          <w:rFonts w:hint="eastAsia"/>
          <w:b/>
          <w:sz w:val="30"/>
        </w:rPr>
        <w:t xml:space="preserve"> </w:t>
      </w:r>
      <w:r>
        <w:rPr>
          <w:rFonts w:hint="eastAsia"/>
          <w:b/>
          <w:sz w:val="30"/>
        </w:rPr>
        <w:t>成</w:t>
      </w:r>
      <w:r>
        <w:rPr>
          <w:rFonts w:hint="eastAsia"/>
          <w:b/>
          <w:sz w:val="30"/>
        </w:rPr>
        <w:t xml:space="preserve"> </w:t>
      </w:r>
      <w:r>
        <w:rPr>
          <w:rFonts w:hint="eastAsia"/>
          <w:b/>
          <w:sz w:val="30"/>
        </w:rPr>
        <w:t>员</w:t>
      </w:r>
      <w:r>
        <w:rPr>
          <w:rFonts w:hint="eastAsia"/>
          <w:b/>
          <w:sz w:val="30"/>
        </w:rPr>
        <w:t xml:space="preserve"> </w:t>
      </w:r>
      <w:r>
        <w:rPr>
          <w:rFonts w:hint="eastAsia"/>
          <w:b/>
          <w:sz w:val="30"/>
        </w:rPr>
        <w:t>表</w:t>
      </w:r>
    </w:p>
    <w:p w:rsidR="00D61C26" w:rsidRDefault="003C1CC6">
      <w:pPr>
        <w:ind w:left="723" w:hangingChars="343" w:hanging="723"/>
        <w:rPr>
          <w:b/>
          <w:color w:val="FF0000"/>
          <w:szCs w:val="21"/>
        </w:rPr>
      </w:pPr>
      <w:r>
        <w:rPr>
          <w:rFonts w:hint="eastAsia"/>
          <w:b/>
          <w:color w:val="FF0000"/>
          <w:szCs w:val="21"/>
        </w:rPr>
        <w:t>注：</w:t>
      </w:r>
      <w:r>
        <w:rPr>
          <w:rFonts w:hint="eastAsia"/>
          <w:b/>
          <w:color w:val="FF0000"/>
          <w:szCs w:val="21"/>
        </w:rPr>
        <w:t>1</w:t>
      </w:r>
      <w:r>
        <w:rPr>
          <w:rFonts w:hint="eastAsia"/>
          <w:b/>
          <w:color w:val="FF0000"/>
          <w:szCs w:val="21"/>
        </w:rPr>
        <w:t>、姓名必须用标准汉语拼音和汉字填写，不论其现在身在何处均应填写，如已去世，则应在“现住址”栏内注明，姓名、出生日期和出生地点照常填写。</w:t>
      </w:r>
    </w:p>
    <w:p w:rsidR="00D61C26" w:rsidRDefault="003C1CC6">
      <w:pPr>
        <w:ind w:firstLineChars="196" w:firstLine="413"/>
        <w:rPr>
          <w:b/>
          <w:color w:val="FF0000"/>
        </w:rPr>
      </w:pPr>
      <w:r>
        <w:rPr>
          <w:rFonts w:hint="eastAsia"/>
          <w:b/>
          <w:color w:val="FF0000"/>
        </w:rPr>
        <w:t>2</w:t>
      </w:r>
      <w:r>
        <w:rPr>
          <w:rFonts w:hint="eastAsia"/>
          <w:b/>
          <w:color w:val="FF0000"/>
        </w:rPr>
        <w:t>、如已离异并至今未婚者，请直接填写第</w:t>
      </w:r>
      <w:r>
        <w:rPr>
          <w:rFonts w:hint="eastAsia"/>
          <w:b/>
          <w:color w:val="FF0000"/>
        </w:rPr>
        <w:t>2</w:t>
      </w:r>
      <w:r>
        <w:rPr>
          <w:rFonts w:hint="eastAsia"/>
          <w:b/>
          <w:color w:val="FF0000"/>
        </w:rPr>
        <w:t>项。</w:t>
      </w:r>
    </w:p>
    <w:p w:rsidR="00D61C26" w:rsidRDefault="003C1CC6">
      <w:pPr>
        <w:ind w:firstLineChars="196" w:firstLine="413"/>
        <w:rPr>
          <w:b/>
          <w:iCs/>
          <w:color w:val="FF0000"/>
        </w:rPr>
      </w:pPr>
      <w:r>
        <w:rPr>
          <w:rFonts w:hint="eastAsia"/>
          <w:b/>
          <w:iCs/>
          <w:color w:val="FF0000"/>
        </w:rPr>
        <w:t>3</w:t>
      </w:r>
      <w:r>
        <w:rPr>
          <w:rFonts w:hint="eastAsia"/>
          <w:b/>
          <w:iCs/>
          <w:color w:val="FF0000"/>
        </w:rPr>
        <w:t>、表格可追加。</w:t>
      </w:r>
    </w:p>
    <w:p w:rsidR="00D61C26" w:rsidRDefault="003C1CC6">
      <w:pPr>
        <w:pStyle w:val="a3"/>
        <w:rPr>
          <w:szCs w:val="21"/>
          <w:u w:val="single"/>
        </w:rPr>
      </w:pPr>
      <w:r>
        <w:rPr>
          <w:rFonts w:hint="eastAsia"/>
          <w:szCs w:val="21"/>
        </w:rPr>
        <w:t xml:space="preserve">1.  </w:t>
      </w:r>
      <w:r>
        <w:rPr>
          <w:rFonts w:hint="eastAsia"/>
          <w:szCs w:val="21"/>
        </w:rPr>
        <w:t>申请人之配偶：</w:t>
      </w:r>
    </w:p>
    <w:tbl>
      <w:tblPr>
        <w:tblpPr w:leftFromText="180" w:rightFromText="180" w:vertAnchor="text" w:horzAnchor="margin" w:tblpY="104"/>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10"/>
        <w:gridCol w:w="5538"/>
      </w:tblGrid>
      <w:tr w:rsidR="00D61C26">
        <w:trPr>
          <w:cantSplit/>
          <w:trHeight w:val="455"/>
        </w:trPr>
        <w:tc>
          <w:tcPr>
            <w:tcW w:w="5010" w:type="dxa"/>
            <w:vAlign w:val="center"/>
          </w:tcPr>
          <w:p w:rsidR="00D61C26" w:rsidRDefault="003C1CC6">
            <w:pPr>
              <w:rPr>
                <w:rFonts w:ascii="宋体" w:hAnsi="宋体"/>
                <w:b/>
                <w:bCs/>
                <w:szCs w:val="21"/>
              </w:rPr>
            </w:pPr>
            <w:r>
              <w:rPr>
                <w:rFonts w:ascii="宋体" w:hAnsi="宋体" w:hint="eastAsia"/>
                <w:b/>
                <w:bCs/>
                <w:szCs w:val="21"/>
              </w:rPr>
              <w:t>姓</w:t>
            </w:r>
            <w:r>
              <w:rPr>
                <w:rFonts w:ascii="宋体" w:hAnsi="宋体" w:hint="eastAsia"/>
                <w:b/>
                <w:bCs/>
                <w:szCs w:val="21"/>
              </w:rPr>
              <w:t xml:space="preserve">   </w:t>
            </w:r>
            <w:r>
              <w:rPr>
                <w:rFonts w:ascii="宋体" w:hAnsi="宋体" w:hint="eastAsia"/>
                <w:b/>
                <w:bCs/>
                <w:szCs w:val="21"/>
              </w:rPr>
              <w:t>名</w:t>
            </w:r>
            <w:r>
              <w:rPr>
                <w:rFonts w:ascii="宋体" w:hAnsi="宋体" w:hint="eastAsia"/>
                <w:b/>
                <w:bCs/>
                <w:szCs w:val="21"/>
              </w:rPr>
              <w:t xml:space="preserve">: </w:t>
            </w:r>
          </w:p>
        </w:tc>
        <w:tc>
          <w:tcPr>
            <w:tcW w:w="5538" w:type="dxa"/>
            <w:vAlign w:val="center"/>
          </w:tcPr>
          <w:p w:rsidR="00D61C26" w:rsidRDefault="003C1CC6">
            <w:pPr>
              <w:rPr>
                <w:rFonts w:ascii="宋体" w:hAnsi="宋体"/>
                <w:b/>
                <w:bCs/>
                <w:szCs w:val="21"/>
              </w:rPr>
            </w:pPr>
            <w:r>
              <w:rPr>
                <w:rFonts w:ascii="宋体" w:hAnsi="宋体" w:hint="eastAsia"/>
                <w:b/>
                <w:bCs/>
                <w:szCs w:val="21"/>
              </w:rPr>
              <w:t>拼音</w:t>
            </w:r>
            <w:r>
              <w:rPr>
                <w:b/>
                <w:bCs/>
                <w:szCs w:val="21"/>
              </w:rPr>
              <w:t xml:space="preserve"> </w:t>
            </w:r>
          </w:p>
        </w:tc>
      </w:tr>
      <w:tr w:rsidR="00D61C26">
        <w:trPr>
          <w:cantSplit/>
          <w:trHeight w:val="455"/>
        </w:trPr>
        <w:tc>
          <w:tcPr>
            <w:tcW w:w="10548" w:type="dxa"/>
            <w:gridSpan w:val="2"/>
            <w:vAlign w:val="center"/>
          </w:tcPr>
          <w:p w:rsidR="00D61C26" w:rsidRDefault="003C1CC6">
            <w:pPr>
              <w:rPr>
                <w:rFonts w:ascii="宋体" w:hAnsi="宋体"/>
                <w:b/>
                <w:bCs/>
                <w:szCs w:val="21"/>
              </w:rPr>
            </w:pPr>
            <w:r>
              <w:rPr>
                <w:rFonts w:ascii="宋体" w:hAnsi="宋体" w:hint="eastAsia"/>
                <w:b/>
                <w:bCs/>
                <w:szCs w:val="21"/>
              </w:rPr>
              <w:t>出生日期</w:t>
            </w:r>
            <w:r>
              <w:rPr>
                <w:rFonts w:ascii="宋体" w:hAnsi="宋体" w:hint="eastAsia"/>
                <w:b/>
                <w:bCs/>
                <w:szCs w:val="21"/>
              </w:rPr>
              <w:t xml:space="preserve">         </w:t>
            </w:r>
            <w:r>
              <w:rPr>
                <w:rFonts w:ascii="宋体" w:hAnsi="宋体" w:hint="eastAsia"/>
                <w:b/>
                <w:bCs/>
                <w:szCs w:val="21"/>
              </w:rPr>
              <w:t>年</w:t>
            </w:r>
            <w:r>
              <w:rPr>
                <w:rFonts w:ascii="宋体" w:hAnsi="宋体" w:hint="eastAsia"/>
                <w:b/>
                <w:bCs/>
                <w:szCs w:val="21"/>
              </w:rPr>
              <w:t xml:space="preserve">      </w:t>
            </w:r>
            <w:r>
              <w:rPr>
                <w:rFonts w:ascii="宋体" w:hAnsi="宋体" w:hint="eastAsia"/>
                <w:b/>
                <w:bCs/>
                <w:szCs w:val="21"/>
              </w:rPr>
              <w:t>月</w:t>
            </w:r>
            <w:r>
              <w:rPr>
                <w:rFonts w:ascii="宋体" w:hAnsi="宋体" w:hint="eastAsia"/>
                <w:b/>
                <w:bCs/>
                <w:szCs w:val="21"/>
              </w:rPr>
              <w:t xml:space="preserve">     </w:t>
            </w:r>
            <w:r>
              <w:rPr>
                <w:rFonts w:ascii="宋体" w:hAnsi="宋体" w:hint="eastAsia"/>
                <w:b/>
                <w:bCs/>
                <w:szCs w:val="21"/>
              </w:rPr>
              <w:t>日</w:t>
            </w:r>
          </w:p>
        </w:tc>
      </w:tr>
      <w:tr w:rsidR="00D61C26">
        <w:trPr>
          <w:cantSplit/>
          <w:trHeight w:val="455"/>
        </w:trPr>
        <w:tc>
          <w:tcPr>
            <w:tcW w:w="10548" w:type="dxa"/>
            <w:gridSpan w:val="2"/>
            <w:vAlign w:val="center"/>
          </w:tcPr>
          <w:p w:rsidR="00D61C26" w:rsidRDefault="003C1CC6">
            <w:pPr>
              <w:rPr>
                <w:rFonts w:ascii="宋体" w:hAnsi="宋体"/>
                <w:b/>
                <w:bCs/>
                <w:szCs w:val="21"/>
              </w:rPr>
            </w:pPr>
            <w:r>
              <w:rPr>
                <w:rFonts w:ascii="宋体" w:hAnsi="宋体" w:hint="eastAsia"/>
                <w:b/>
                <w:bCs/>
                <w:szCs w:val="21"/>
              </w:rPr>
              <w:t>出生地点</w:t>
            </w:r>
            <w:r>
              <w:rPr>
                <w:rFonts w:ascii="宋体" w:hAnsi="宋体" w:hint="eastAsia"/>
                <w:b/>
                <w:bCs/>
                <w:szCs w:val="21"/>
              </w:rPr>
              <w:t xml:space="preserve">   </w:t>
            </w:r>
            <w:r>
              <w:rPr>
                <w:rFonts w:ascii="宋体" w:hAnsi="宋体" w:hint="eastAsia"/>
                <w:b/>
                <w:bCs/>
                <w:szCs w:val="21"/>
              </w:rPr>
              <w:t xml:space="preserve">      </w:t>
            </w:r>
            <w:r>
              <w:rPr>
                <w:rFonts w:ascii="宋体" w:hAnsi="宋体" w:hint="eastAsia"/>
                <w:b/>
                <w:bCs/>
                <w:szCs w:val="21"/>
              </w:rPr>
              <w:t>省</w:t>
            </w:r>
            <w:r>
              <w:rPr>
                <w:rFonts w:ascii="宋体" w:hAnsi="宋体" w:hint="eastAsia"/>
                <w:b/>
                <w:bCs/>
                <w:szCs w:val="21"/>
              </w:rPr>
              <w:t xml:space="preserve">         </w:t>
            </w:r>
            <w:r>
              <w:rPr>
                <w:rFonts w:ascii="宋体" w:hAnsi="宋体" w:hint="eastAsia"/>
                <w:b/>
                <w:bCs/>
                <w:szCs w:val="21"/>
              </w:rPr>
              <w:t>市</w:t>
            </w:r>
          </w:p>
        </w:tc>
      </w:tr>
    </w:tbl>
    <w:p w:rsidR="00D61C26" w:rsidRDefault="00D61C26">
      <w:pPr>
        <w:pStyle w:val="a3"/>
        <w:rPr>
          <w:szCs w:val="21"/>
        </w:rPr>
      </w:pPr>
    </w:p>
    <w:p w:rsidR="00D61C26" w:rsidRDefault="003C1CC6">
      <w:pPr>
        <w:pStyle w:val="a3"/>
        <w:rPr>
          <w:szCs w:val="21"/>
        </w:rPr>
      </w:pPr>
      <w:r>
        <w:rPr>
          <w:rFonts w:hint="eastAsia"/>
          <w:szCs w:val="21"/>
        </w:rPr>
        <w:t>2</w:t>
      </w:r>
      <w:r>
        <w:rPr>
          <w:rFonts w:hint="eastAsia"/>
          <w:szCs w:val="21"/>
        </w:rPr>
        <w:t>、如已离婚：</w:t>
      </w:r>
    </w:p>
    <w:tbl>
      <w:tblPr>
        <w:tblpPr w:leftFromText="180" w:rightFromText="180" w:vertAnchor="text" w:horzAnchor="margin" w:tblpX="3" w:tblpY="104"/>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72"/>
        <w:gridCol w:w="3043"/>
        <w:gridCol w:w="3930"/>
      </w:tblGrid>
      <w:tr w:rsidR="00D61C26">
        <w:trPr>
          <w:cantSplit/>
          <w:trHeight w:val="455"/>
        </w:trPr>
        <w:tc>
          <w:tcPr>
            <w:tcW w:w="3572" w:type="dxa"/>
            <w:vAlign w:val="center"/>
          </w:tcPr>
          <w:p w:rsidR="00D61C26" w:rsidRDefault="003C1CC6">
            <w:pPr>
              <w:rPr>
                <w:rFonts w:ascii="宋体" w:hAnsi="宋体"/>
                <w:b/>
                <w:bCs/>
                <w:szCs w:val="21"/>
              </w:rPr>
            </w:pPr>
            <w:r>
              <w:rPr>
                <w:rFonts w:ascii="宋体" w:hAnsi="宋体" w:hint="eastAsia"/>
                <w:b/>
                <w:bCs/>
                <w:szCs w:val="21"/>
              </w:rPr>
              <w:t>前配偶姓名</w:t>
            </w:r>
          </w:p>
        </w:tc>
        <w:tc>
          <w:tcPr>
            <w:tcW w:w="3043" w:type="dxa"/>
            <w:vAlign w:val="center"/>
          </w:tcPr>
          <w:p w:rsidR="00D61C26" w:rsidRDefault="003C1CC6">
            <w:pPr>
              <w:rPr>
                <w:rFonts w:ascii="宋体" w:hAnsi="宋体"/>
                <w:b/>
                <w:bCs/>
                <w:szCs w:val="21"/>
              </w:rPr>
            </w:pPr>
            <w:r>
              <w:rPr>
                <w:rFonts w:ascii="宋体" w:hAnsi="宋体" w:hint="eastAsia"/>
                <w:b/>
                <w:bCs/>
                <w:szCs w:val="21"/>
              </w:rPr>
              <w:t>拼音</w:t>
            </w:r>
            <w:r>
              <w:rPr>
                <w:b/>
                <w:bCs/>
                <w:szCs w:val="21"/>
              </w:rPr>
              <w:t xml:space="preserve"> </w:t>
            </w:r>
          </w:p>
        </w:tc>
        <w:tc>
          <w:tcPr>
            <w:tcW w:w="3930" w:type="dxa"/>
            <w:vAlign w:val="center"/>
          </w:tcPr>
          <w:p w:rsidR="00D61C26" w:rsidRDefault="003C1CC6">
            <w:pPr>
              <w:rPr>
                <w:rFonts w:ascii="宋体" w:hAnsi="宋体"/>
                <w:b/>
                <w:bCs/>
                <w:szCs w:val="21"/>
              </w:rPr>
            </w:pPr>
            <w:r>
              <w:rPr>
                <w:rFonts w:ascii="宋体" w:hAnsi="宋体" w:hint="eastAsia"/>
                <w:b/>
                <w:bCs/>
                <w:szCs w:val="21"/>
              </w:rPr>
              <w:t>国籍</w:t>
            </w:r>
          </w:p>
        </w:tc>
      </w:tr>
      <w:tr w:rsidR="00D61C26">
        <w:trPr>
          <w:cantSplit/>
          <w:trHeight w:val="455"/>
        </w:trPr>
        <w:tc>
          <w:tcPr>
            <w:tcW w:w="3572" w:type="dxa"/>
            <w:vAlign w:val="center"/>
          </w:tcPr>
          <w:p w:rsidR="00D61C26" w:rsidRDefault="003C1CC6">
            <w:pPr>
              <w:rPr>
                <w:rFonts w:ascii="宋体" w:hAnsi="宋体"/>
                <w:b/>
                <w:bCs/>
                <w:szCs w:val="21"/>
              </w:rPr>
            </w:pPr>
            <w:r>
              <w:rPr>
                <w:rFonts w:ascii="宋体" w:hAnsi="宋体" w:hint="eastAsia"/>
                <w:b/>
                <w:bCs/>
                <w:szCs w:val="21"/>
              </w:rPr>
              <w:t>出生日期</w:t>
            </w:r>
            <w:r>
              <w:rPr>
                <w:rFonts w:ascii="宋体" w:hAnsi="宋体" w:hint="eastAsia"/>
                <w:b/>
                <w:bCs/>
                <w:szCs w:val="21"/>
              </w:rPr>
              <w:t xml:space="preserve">        </w:t>
            </w:r>
            <w:r>
              <w:rPr>
                <w:rFonts w:ascii="宋体" w:hAnsi="宋体" w:hint="eastAsia"/>
                <w:b/>
                <w:bCs/>
                <w:szCs w:val="21"/>
              </w:rPr>
              <w:t>年</w:t>
            </w:r>
            <w:r>
              <w:rPr>
                <w:rFonts w:ascii="宋体" w:hAnsi="宋体" w:hint="eastAsia"/>
                <w:b/>
                <w:bCs/>
                <w:szCs w:val="21"/>
              </w:rPr>
              <w:t xml:space="preserve">    </w:t>
            </w:r>
            <w:r>
              <w:rPr>
                <w:rFonts w:ascii="宋体" w:hAnsi="宋体" w:hint="eastAsia"/>
                <w:b/>
                <w:bCs/>
                <w:szCs w:val="21"/>
              </w:rPr>
              <w:t>月</w:t>
            </w:r>
            <w:r>
              <w:rPr>
                <w:rFonts w:ascii="宋体" w:hAnsi="宋体" w:hint="eastAsia"/>
                <w:b/>
                <w:bCs/>
                <w:szCs w:val="21"/>
              </w:rPr>
              <w:t xml:space="preserve">     </w:t>
            </w:r>
            <w:r>
              <w:rPr>
                <w:rFonts w:ascii="宋体" w:hAnsi="宋体" w:hint="eastAsia"/>
                <w:b/>
                <w:bCs/>
                <w:szCs w:val="21"/>
              </w:rPr>
              <w:t>日</w:t>
            </w:r>
          </w:p>
        </w:tc>
        <w:tc>
          <w:tcPr>
            <w:tcW w:w="6973" w:type="dxa"/>
            <w:gridSpan w:val="2"/>
            <w:vAlign w:val="center"/>
          </w:tcPr>
          <w:p w:rsidR="00D61C26" w:rsidRDefault="003C1CC6">
            <w:pPr>
              <w:rPr>
                <w:rFonts w:ascii="宋体" w:hAnsi="宋体"/>
                <w:b/>
                <w:bCs/>
                <w:szCs w:val="21"/>
              </w:rPr>
            </w:pPr>
            <w:r>
              <w:rPr>
                <w:rFonts w:ascii="宋体" w:hAnsi="宋体" w:hint="eastAsia"/>
                <w:b/>
                <w:bCs/>
                <w:szCs w:val="21"/>
              </w:rPr>
              <w:t>出生地点</w:t>
            </w:r>
            <w:r>
              <w:rPr>
                <w:rFonts w:ascii="宋体" w:hAnsi="宋体" w:hint="eastAsia"/>
                <w:b/>
                <w:bCs/>
                <w:szCs w:val="21"/>
              </w:rPr>
              <w:t xml:space="preserve">           </w:t>
            </w:r>
            <w:r>
              <w:rPr>
                <w:rFonts w:ascii="宋体" w:hAnsi="宋体" w:hint="eastAsia"/>
                <w:b/>
                <w:bCs/>
                <w:szCs w:val="21"/>
              </w:rPr>
              <w:t>国家</w:t>
            </w:r>
            <w:r>
              <w:rPr>
                <w:rFonts w:ascii="宋体" w:hAnsi="宋体" w:hint="eastAsia"/>
                <w:b/>
                <w:bCs/>
                <w:szCs w:val="21"/>
              </w:rPr>
              <w:t xml:space="preserve">            </w:t>
            </w:r>
            <w:r>
              <w:rPr>
                <w:rFonts w:ascii="宋体" w:hAnsi="宋体" w:hint="eastAsia"/>
                <w:b/>
                <w:bCs/>
                <w:szCs w:val="21"/>
              </w:rPr>
              <w:t>省</w:t>
            </w:r>
            <w:r>
              <w:rPr>
                <w:rFonts w:ascii="宋体" w:hAnsi="宋体" w:hint="eastAsia"/>
                <w:b/>
                <w:bCs/>
                <w:szCs w:val="21"/>
              </w:rPr>
              <w:t xml:space="preserve">        </w:t>
            </w:r>
            <w:r>
              <w:rPr>
                <w:rFonts w:ascii="宋体" w:hAnsi="宋体" w:hint="eastAsia"/>
                <w:b/>
                <w:bCs/>
                <w:szCs w:val="21"/>
              </w:rPr>
              <w:t>市</w:t>
            </w:r>
            <w:r>
              <w:rPr>
                <w:rFonts w:ascii="宋体" w:hAnsi="宋体" w:hint="eastAsia"/>
                <w:b/>
                <w:bCs/>
                <w:szCs w:val="21"/>
              </w:rPr>
              <w:t xml:space="preserve">        </w:t>
            </w:r>
          </w:p>
        </w:tc>
      </w:tr>
      <w:tr w:rsidR="00D61C26">
        <w:trPr>
          <w:cantSplit/>
          <w:trHeight w:val="455"/>
        </w:trPr>
        <w:tc>
          <w:tcPr>
            <w:tcW w:w="6615" w:type="dxa"/>
            <w:gridSpan w:val="2"/>
            <w:vAlign w:val="center"/>
          </w:tcPr>
          <w:p w:rsidR="00D61C26" w:rsidRDefault="003C1CC6">
            <w:pPr>
              <w:rPr>
                <w:rFonts w:ascii="宋体" w:hAnsi="宋体"/>
                <w:b/>
                <w:bCs/>
                <w:szCs w:val="21"/>
              </w:rPr>
            </w:pPr>
            <w:r>
              <w:rPr>
                <w:rFonts w:ascii="宋体" w:hAnsi="宋体" w:hint="eastAsia"/>
                <w:b/>
                <w:bCs/>
                <w:szCs w:val="21"/>
              </w:rPr>
              <w:t>结婚日期</w:t>
            </w:r>
            <w:r>
              <w:rPr>
                <w:rFonts w:ascii="宋体" w:hAnsi="宋体" w:hint="eastAsia"/>
                <w:b/>
                <w:bCs/>
                <w:szCs w:val="21"/>
              </w:rPr>
              <w:t xml:space="preserve">      </w:t>
            </w:r>
            <w:r>
              <w:rPr>
                <w:rFonts w:ascii="宋体" w:hAnsi="宋体" w:hint="eastAsia"/>
                <w:b/>
                <w:bCs/>
                <w:szCs w:val="21"/>
              </w:rPr>
              <w:t>年</w:t>
            </w:r>
            <w:r>
              <w:rPr>
                <w:rFonts w:ascii="宋体" w:hAnsi="宋体" w:hint="eastAsia"/>
                <w:b/>
                <w:bCs/>
                <w:szCs w:val="21"/>
              </w:rPr>
              <w:t xml:space="preserve">     </w:t>
            </w:r>
            <w:r>
              <w:rPr>
                <w:rFonts w:ascii="宋体" w:hAnsi="宋体" w:hint="eastAsia"/>
                <w:b/>
                <w:bCs/>
                <w:szCs w:val="21"/>
              </w:rPr>
              <w:t>月</w:t>
            </w:r>
            <w:r>
              <w:rPr>
                <w:rFonts w:ascii="宋体" w:hAnsi="宋体" w:hint="eastAsia"/>
                <w:b/>
                <w:bCs/>
                <w:szCs w:val="21"/>
              </w:rPr>
              <w:t xml:space="preserve">     </w:t>
            </w:r>
            <w:r>
              <w:rPr>
                <w:rFonts w:ascii="宋体" w:hAnsi="宋体" w:hint="eastAsia"/>
                <w:b/>
                <w:bCs/>
                <w:szCs w:val="21"/>
              </w:rPr>
              <w:t>日至</w:t>
            </w:r>
            <w:r>
              <w:rPr>
                <w:rFonts w:ascii="宋体" w:hAnsi="宋体" w:hint="eastAsia"/>
                <w:b/>
                <w:bCs/>
                <w:szCs w:val="21"/>
              </w:rPr>
              <w:t xml:space="preserve">         </w:t>
            </w:r>
            <w:r>
              <w:rPr>
                <w:rFonts w:ascii="宋体" w:hAnsi="宋体" w:hint="eastAsia"/>
                <w:b/>
                <w:bCs/>
                <w:szCs w:val="21"/>
              </w:rPr>
              <w:t>年</w:t>
            </w:r>
            <w:r>
              <w:rPr>
                <w:rFonts w:ascii="宋体" w:hAnsi="宋体" w:hint="eastAsia"/>
                <w:b/>
                <w:bCs/>
                <w:szCs w:val="21"/>
              </w:rPr>
              <w:t xml:space="preserve">      </w:t>
            </w:r>
            <w:r>
              <w:rPr>
                <w:rFonts w:ascii="宋体" w:hAnsi="宋体" w:hint="eastAsia"/>
                <w:b/>
                <w:bCs/>
                <w:szCs w:val="21"/>
              </w:rPr>
              <w:t>月</w:t>
            </w:r>
            <w:r>
              <w:rPr>
                <w:rFonts w:ascii="宋体" w:hAnsi="宋体" w:hint="eastAsia"/>
                <w:b/>
                <w:bCs/>
                <w:szCs w:val="21"/>
              </w:rPr>
              <w:t xml:space="preserve">       </w:t>
            </w:r>
            <w:r>
              <w:rPr>
                <w:rFonts w:ascii="宋体" w:hAnsi="宋体" w:hint="eastAsia"/>
                <w:b/>
                <w:bCs/>
                <w:szCs w:val="21"/>
              </w:rPr>
              <w:t>日</w:t>
            </w:r>
          </w:p>
        </w:tc>
        <w:tc>
          <w:tcPr>
            <w:tcW w:w="3930" w:type="dxa"/>
            <w:vAlign w:val="center"/>
          </w:tcPr>
          <w:p w:rsidR="00D61C26" w:rsidRDefault="003C1CC6">
            <w:pPr>
              <w:rPr>
                <w:rFonts w:ascii="宋体" w:hAnsi="宋体"/>
                <w:b/>
                <w:bCs/>
                <w:szCs w:val="21"/>
              </w:rPr>
            </w:pPr>
            <w:r>
              <w:rPr>
                <w:rFonts w:ascii="宋体" w:hAnsi="宋体" w:hint="eastAsia"/>
                <w:b/>
                <w:bCs/>
                <w:szCs w:val="21"/>
              </w:rPr>
              <w:t>离婚地点（哪个国家）：</w:t>
            </w:r>
          </w:p>
        </w:tc>
      </w:tr>
      <w:tr w:rsidR="00D61C26">
        <w:trPr>
          <w:cantSplit/>
          <w:trHeight w:val="455"/>
        </w:trPr>
        <w:tc>
          <w:tcPr>
            <w:tcW w:w="10545" w:type="dxa"/>
            <w:gridSpan w:val="3"/>
            <w:vAlign w:val="center"/>
          </w:tcPr>
          <w:p w:rsidR="00D61C26" w:rsidRDefault="003C1CC6">
            <w:pPr>
              <w:rPr>
                <w:rFonts w:ascii="宋体" w:hAnsi="宋体"/>
                <w:b/>
                <w:bCs/>
                <w:szCs w:val="21"/>
              </w:rPr>
            </w:pPr>
            <w:r>
              <w:rPr>
                <w:rFonts w:ascii="宋体" w:hAnsi="宋体" w:hint="eastAsia"/>
                <w:b/>
                <w:bCs/>
                <w:szCs w:val="21"/>
              </w:rPr>
              <w:t>离婚原因：</w:t>
            </w:r>
          </w:p>
        </w:tc>
      </w:tr>
    </w:tbl>
    <w:p w:rsidR="00D61C26" w:rsidRDefault="00D61C26">
      <w:pPr>
        <w:pStyle w:val="a3"/>
        <w:rPr>
          <w:szCs w:val="21"/>
          <w:u w:val="single"/>
        </w:rPr>
      </w:pPr>
    </w:p>
    <w:p w:rsidR="00D61C26" w:rsidRDefault="003C1CC6">
      <w:pPr>
        <w:pStyle w:val="a3"/>
        <w:numPr>
          <w:ilvl w:val="0"/>
          <w:numId w:val="4"/>
        </w:numPr>
        <w:rPr>
          <w:szCs w:val="21"/>
          <w:u w:val="single"/>
        </w:rPr>
      </w:pPr>
      <w:r>
        <w:rPr>
          <w:rFonts w:hint="eastAsia"/>
          <w:szCs w:val="21"/>
        </w:rPr>
        <w:t xml:space="preserve"> </w:t>
      </w:r>
      <w:r>
        <w:rPr>
          <w:rFonts w:hint="eastAsia"/>
          <w:szCs w:val="21"/>
        </w:rPr>
        <w:t>申请人之父母</w:t>
      </w:r>
    </w:p>
    <w:tbl>
      <w:tblPr>
        <w:tblpPr w:leftFromText="180" w:rightFromText="180" w:vertAnchor="text" w:horzAnchor="margin" w:tblpY="110"/>
        <w:tblW w:w="10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1575"/>
        <w:gridCol w:w="1651"/>
        <w:gridCol w:w="1604"/>
        <w:gridCol w:w="3360"/>
        <w:gridCol w:w="1890"/>
      </w:tblGrid>
      <w:tr w:rsidR="00D61C26">
        <w:trPr>
          <w:cantSplit/>
          <w:trHeight w:val="173"/>
        </w:trPr>
        <w:tc>
          <w:tcPr>
            <w:tcW w:w="528" w:type="dxa"/>
            <w:vMerge w:val="restart"/>
            <w:vAlign w:val="center"/>
          </w:tcPr>
          <w:p w:rsidR="00D61C26" w:rsidRDefault="003C1CC6">
            <w:pPr>
              <w:jc w:val="center"/>
              <w:rPr>
                <w:rFonts w:ascii="宋体" w:hAnsi="宋体"/>
                <w:b/>
                <w:bCs/>
                <w:szCs w:val="21"/>
              </w:rPr>
            </w:pPr>
            <w:r>
              <w:rPr>
                <w:rFonts w:ascii="宋体" w:hAnsi="宋体" w:hint="eastAsia"/>
                <w:b/>
                <w:bCs/>
                <w:szCs w:val="21"/>
              </w:rPr>
              <w:t>关系</w:t>
            </w:r>
          </w:p>
        </w:tc>
        <w:tc>
          <w:tcPr>
            <w:tcW w:w="1575" w:type="dxa"/>
            <w:vMerge w:val="restart"/>
            <w:vAlign w:val="center"/>
          </w:tcPr>
          <w:p w:rsidR="00D61C26" w:rsidRDefault="003C1CC6">
            <w:pPr>
              <w:jc w:val="center"/>
              <w:rPr>
                <w:rFonts w:ascii="宋体" w:hAnsi="宋体"/>
                <w:b/>
                <w:bCs/>
                <w:szCs w:val="21"/>
              </w:rPr>
            </w:pPr>
            <w:r>
              <w:rPr>
                <w:rFonts w:ascii="宋体" w:hAnsi="宋体" w:hint="eastAsia"/>
                <w:b/>
                <w:bCs/>
                <w:szCs w:val="21"/>
              </w:rPr>
              <w:t>姓</w:t>
            </w:r>
            <w:r>
              <w:rPr>
                <w:rFonts w:ascii="宋体" w:hAnsi="宋体" w:hint="eastAsia"/>
                <w:b/>
                <w:bCs/>
                <w:szCs w:val="21"/>
              </w:rPr>
              <w:t xml:space="preserve">  </w:t>
            </w:r>
            <w:r>
              <w:rPr>
                <w:rFonts w:ascii="宋体" w:hAnsi="宋体" w:hint="eastAsia"/>
                <w:b/>
                <w:bCs/>
                <w:szCs w:val="21"/>
              </w:rPr>
              <w:t>名</w:t>
            </w:r>
          </w:p>
          <w:p w:rsidR="00D61C26" w:rsidRDefault="003C1CC6">
            <w:pPr>
              <w:jc w:val="center"/>
              <w:rPr>
                <w:rFonts w:ascii="宋体" w:hAnsi="宋体"/>
                <w:b/>
                <w:bCs/>
                <w:szCs w:val="21"/>
              </w:rPr>
            </w:pPr>
            <w:r>
              <w:rPr>
                <w:rFonts w:ascii="宋体" w:hAnsi="宋体" w:hint="eastAsia"/>
                <w:b/>
                <w:bCs/>
                <w:szCs w:val="21"/>
              </w:rPr>
              <w:t>及拼音</w:t>
            </w:r>
          </w:p>
        </w:tc>
        <w:tc>
          <w:tcPr>
            <w:tcW w:w="3255" w:type="dxa"/>
            <w:gridSpan w:val="2"/>
            <w:vAlign w:val="center"/>
          </w:tcPr>
          <w:p w:rsidR="00D61C26" w:rsidRDefault="003C1CC6">
            <w:pPr>
              <w:jc w:val="center"/>
              <w:rPr>
                <w:rFonts w:ascii="宋体" w:hAnsi="宋体"/>
                <w:b/>
                <w:bCs/>
                <w:szCs w:val="21"/>
              </w:rPr>
            </w:pPr>
            <w:r>
              <w:rPr>
                <w:rFonts w:ascii="宋体" w:hAnsi="宋体" w:hint="eastAsia"/>
                <w:b/>
                <w:bCs/>
                <w:szCs w:val="21"/>
              </w:rPr>
              <w:t>出生日期及地点</w:t>
            </w:r>
          </w:p>
        </w:tc>
        <w:tc>
          <w:tcPr>
            <w:tcW w:w="3360" w:type="dxa"/>
            <w:vMerge w:val="restart"/>
            <w:vAlign w:val="center"/>
          </w:tcPr>
          <w:p w:rsidR="00D61C26" w:rsidRDefault="003C1CC6">
            <w:pPr>
              <w:jc w:val="center"/>
              <w:rPr>
                <w:rFonts w:ascii="宋体" w:hAnsi="宋体"/>
                <w:b/>
                <w:bCs/>
                <w:szCs w:val="21"/>
              </w:rPr>
            </w:pPr>
            <w:r>
              <w:rPr>
                <w:rFonts w:ascii="宋体" w:hAnsi="宋体" w:hint="eastAsia"/>
                <w:b/>
                <w:bCs/>
                <w:szCs w:val="21"/>
              </w:rPr>
              <w:t>现详细居住地（若在美国或是加拿大，也请填写详细地址）</w:t>
            </w:r>
          </w:p>
        </w:tc>
        <w:tc>
          <w:tcPr>
            <w:tcW w:w="1890" w:type="dxa"/>
            <w:vMerge w:val="restart"/>
            <w:vAlign w:val="center"/>
          </w:tcPr>
          <w:p w:rsidR="00D61C26" w:rsidRDefault="003C1CC6">
            <w:pPr>
              <w:jc w:val="center"/>
              <w:rPr>
                <w:rFonts w:ascii="宋体" w:hAnsi="宋体"/>
                <w:b/>
                <w:bCs/>
                <w:szCs w:val="21"/>
              </w:rPr>
            </w:pPr>
            <w:r>
              <w:rPr>
                <w:rFonts w:ascii="宋体" w:hAnsi="宋体" w:hint="eastAsia"/>
                <w:b/>
                <w:bCs/>
                <w:szCs w:val="21"/>
              </w:rPr>
              <w:t>现在职业</w:t>
            </w:r>
          </w:p>
        </w:tc>
      </w:tr>
      <w:tr w:rsidR="00D61C26">
        <w:trPr>
          <w:cantSplit/>
          <w:trHeight w:val="172"/>
        </w:trPr>
        <w:tc>
          <w:tcPr>
            <w:tcW w:w="528" w:type="dxa"/>
            <w:vMerge/>
            <w:vAlign w:val="center"/>
          </w:tcPr>
          <w:p w:rsidR="00D61C26" w:rsidRDefault="00D61C26">
            <w:pPr>
              <w:jc w:val="center"/>
              <w:rPr>
                <w:rFonts w:ascii="宋体" w:hAnsi="宋体"/>
                <w:b/>
                <w:bCs/>
                <w:szCs w:val="21"/>
              </w:rPr>
            </w:pPr>
          </w:p>
        </w:tc>
        <w:tc>
          <w:tcPr>
            <w:tcW w:w="1575" w:type="dxa"/>
            <w:vMerge/>
            <w:vAlign w:val="center"/>
          </w:tcPr>
          <w:p w:rsidR="00D61C26" w:rsidRDefault="00D61C26">
            <w:pPr>
              <w:jc w:val="center"/>
              <w:rPr>
                <w:rFonts w:ascii="宋体" w:hAnsi="宋体"/>
                <w:b/>
                <w:bCs/>
                <w:szCs w:val="21"/>
              </w:rPr>
            </w:pPr>
          </w:p>
        </w:tc>
        <w:tc>
          <w:tcPr>
            <w:tcW w:w="1651" w:type="dxa"/>
            <w:vAlign w:val="center"/>
          </w:tcPr>
          <w:p w:rsidR="00D61C26" w:rsidRDefault="003C1CC6">
            <w:pPr>
              <w:jc w:val="center"/>
              <w:rPr>
                <w:rFonts w:ascii="宋体" w:hAnsi="宋体"/>
                <w:b/>
                <w:bCs/>
                <w:szCs w:val="21"/>
                <w:u w:val="wave"/>
              </w:rPr>
            </w:pPr>
            <w:r>
              <w:rPr>
                <w:rFonts w:ascii="宋体" w:hAnsi="宋体" w:hint="eastAsia"/>
                <w:b/>
                <w:bCs/>
                <w:szCs w:val="21"/>
                <w:u w:val="wave"/>
              </w:rPr>
              <w:t>年月日</w:t>
            </w:r>
          </w:p>
        </w:tc>
        <w:tc>
          <w:tcPr>
            <w:tcW w:w="1604" w:type="dxa"/>
            <w:vAlign w:val="center"/>
          </w:tcPr>
          <w:p w:rsidR="00D61C26" w:rsidRDefault="003C1CC6">
            <w:pPr>
              <w:jc w:val="center"/>
              <w:rPr>
                <w:rFonts w:ascii="宋体" w:hAnsi="宋体"/>
                <w:b/>
                <w:bCs/>
                <w:szCs w:val="21"/>
              </w:rPr>
            </w:pPr>
            <w:r>
              <w:rPr>
                <w:rFonts w:ascii="宋体" w:hAnsi="宋体" w:hint="eastAsia"/>
                <w:b/>
                <w:bCs/>
                <w:szCs w:val="21"/>
              </w:rPr>
              <w:t>出生地</w:t>
            </w:r>
          </w:p>
        </w:tc>
        <w:tc>
          <w:tcPr>
            <w:tcW w:w="3360" w:type="dxa"/>
            <w:vMerge/>
            <w:vAlign w:val="center"/>
          </w:tcPr>
          <w:p w:rsidR="00D61C26" w:rsidRDefault="00D61C26">
            <w:pPr>
              <w:jc w:val="center"/>
              <w:rPr>
                <w:rFonts w:ascii="宋体" w:hAnsi="宋体"/>
                <w:b/>
                <w:bCs/>
                <w:szCs w:val="21"/>
              </w:rPr>
            </w:pPr>
          </w:p>
        </w:tc>
        <w:tc>
          <w:tcPr>
            <w:tcW w:w="1890" w:type="dxa"/>
            <w:vMerge/>
            <w:vAlign w:val="center"/>
          </w:tcPr>
          <w:p w:rsidR="00D61C26" w:rsidRDefault="00D61C26">
            <w:pPr>
              <w:jc w:val="center"/>
              <w:rPr>
                <w:rFonts w:ascii="宋体" w:hAnsi="宋体"/>
                <w:b/>
                <w:bCs/>
                <w:szCs w:val="21"/>
              </w:rPr>
            </w:pPr>
          </w:p>
        </w:tc>
      </w:tr>
      <w:tr w:rsidR="00D61C26">
        <w:trPr>
          <w:cantSplit/>
          <w:trHeight w:val="338"/>
        </w:trPr>
        <w:tc>
          <w:tcPr>
            <w:tcW w:w="528" w:type="dxa"/>
            <w:vAlign w:val="center"/>
          </w:tcPr>
          <w:p w:rsidR="00D61C26" w:rsidRDefault="003C1CC6">
            <w:pPr>
              <w:jc w:val="center"/>
              <w:rPr>
                <w:rFonts w:ascii="宋体" w:hAnsi="宋体"/>
                <w:b/>
                <w:bCs/>
                <w:szCs w:val="21"/>
              </w:rPr>
            </w:pPr>
            <w:r>
              <w:rPr>
                <w:rFonts w:ascii="宋体" w:hAnsi="宋体" w:hint="eastAsia"/>
                <w:b/>
                <w:bCs/>
                <w:szCs w:val="21"/>
              </w:rPr>
              <w:t>父</w:t>
            </w:r>
          </w:p>
          <w:p w:rsidR="00D61C26" w:rsidRDefault="003C1CC6">
            <w:pPr>
              <w:jc w:val="center"/>
              <w:rPr>
                <w:rFonts w:ascii="宋体" w:hAnsi="宋体"/>
                <w:b/>
                <w:bCs/>
                <w:szCs w:val="21"/>
              </w:rPr>
            </w:pPr>
            <w:r>
              <w:rPr>
                <w:rFonts w:ascii="宋体" w:hAnsi="宋体" w:hint="eastAsia"/>
                <w:b/>
                <w:bCs/>
                <w:szCs w:val="21"/>
              </w:rPr>
              <w:t>亲</w:t>
            </w:r>
          </w:p>
        </w:tc>
        <w:tc>
          <w:tcPr>
            <w:tcW w:w="1575" w:type="dxa"/>
            <w:vAlign w:val="center"/>
          </w:tcPr>
          <w:p w:rsidR="00D61C26" w:rsidRDefault="00D61C26">
            <w:pPr>
              <w:rPr>
                <w:rFonts w:ascii="宋体" w:hAnsi="宋体"/>
                <w:b/>
                <w:bCs/>
                <w:szCs w:val="21"/>
              </w:rPr>
            </w:pPr>
          </w:p>
          <w:p w:rsidR="00D61C26" w:rsidRDefault="00D61C26">
            <w:pPr>
              <w:rPr>
                <w:rFonts w:ascii="宋体" w:hAnsi="宋体"/>
                <w:b/>
                <w:bCs/>
                <w:szCs w:val="21"/>
              </w:rPr>
            </w:pPr>
          </w:p>
        </w:tc>
        <w:tc>
          <w:tcPr>
            <w:tcW w:w="1651" w:type="dxa"/>
            <w:vAlign w:val="center"/>
          </w:tcPr>
          <w:p w:rsidR="00D61C26" w:rsidRDefault="00D61C26">
            <w:pPr>
              <w:rPr>
                <w:rFonts w:ascii="宋体" w:hAnsi="宋体"/>
                <w:b/>
                <w:bCs/>
                <w:szCs w:val="21"/>
              </w:rPr>
            </w:pPr>
          </w:p>
        </w:tc>
        <w:tc>
          <w:tcPr>
            <w:tcW w:w="1604" w:type="dxa"/>
            <w:vAlign w:val="center"/>
          </w:tcPr>
          <w:p w:rsidR="00D61C26" w:rsidRDefault="00D61C26">
            <w:pPr>
              <w:rPr>
                <w:rFonts w:ascii="宋体" w:hAnsi="宋体"/>
                <w:b/>
                <w:bCs/>
                <w:szCs w:val="21"/>
              </w:rPr>
            </w:pPr>
          </w:p>
        </w:tc>
        <w:tc>
          <w:tcPr>
            <w:tcW w:w="3360" w:type="dxa"/>
            <w:vAlign w:val="center"/>
          </w:tcPr>
          <w:p w:rsidR="00D61C26" w:rsidRDefault="00D61C26">
            <w:pPr>
              <w:rPr>
                <w:rFonts w:ascii="宋体" w:hAnsi="宋体"/>
                <w:b/>
                <w:bCs/>
                <w:szCs w:val="21"/>
              </w:rPr>
            </w:pPr>
          </w:p>
        </w:tc>
        <w:tc>
          <w:tcPr>
            <w:tcW w:w="1890" w:type="dxa"/>
            <w:vAlign w:val="center"/>
          </w:tcPr>
          <w:p w:rsidR="00D61C26" w:rsidRDefault="00D61C26">
            <w:pPr>
              <w:rPr>
                <w:rFonts w:ascii="宋体" w:hAnsi="宋体"/>
                <w:b/>
                <w:bCs/>
                <w:szCs w:val="21"/>
              </w:rPr>
            </w:pPr>
          </w:p>
        </w:tc>
      </w:tr>
      <w:tr w:rsidR="00D61C26">
        <w:trPr>
          <w:cantSplit/>
          <w:trHeight w:val="338"/>
        </w:trPr>
        <w:tc>
          <w:tcPr>
            <w:tcW w:w="528" w:type="dxa"/>
            <w:vAlign w:val="center"/>
          </w:tcPr>
          <w:p w:rsidR="00D61C26" w:rsidRDefault="003C1CC6">
            <w:pPr>
              <w:jc w:val="center"/>
              <w:rPr>
                <w:rFonts w:ascii="宋体" w:hAnsi="宋体"/>
                <w:b/>
                <w:bCs/>
                <w:szCs w:val="21"/>
              </w:rPr>
            </w:pPr>
            <w:r>
              <w:rPr>
                <w:rFonts w:ascii="宋体" w:hAnsi="宋体" w:hint="eastAsia"/>
                <w:b/>
                <w:bCs/>
                <w:szCs w:val="21"/>
              </w:rPr>
              <w:t>母</w:t>
            </w:r>
          </w:p>
          <w:p w:rsidR="00D61C26" w:rsidRDefault="003C1CC6">
            <w:pPr>
              <w:jc w:val="center"/>
              <w:rPr>
                <w:rFonts w:ascii="宋体" w:hAnsi="宋体"/>
                <w:b/>
                <w:bCs/>
                <w:szCs w:val="21"/>
              </w:rPr>
            </w:pPr>
            <w:r>
              <w:rPr>
                <w:rFonts w:ascii="宋体" w:hAnsi="宋体" w:hint="eastAsia"/>
                <w:b/>
                <w:bCs/>
                <w:szCs w:val="21"/>
              </w:rPr>
              <w:t>亲</w:t>
            </w:r>
          </w:p>
        </w:tc>
        <w:tc>
          <w:tcPr>
            <w:tcW w:w="1575" w:type="dxa"/>
            <w:vAlign w:val="center"/>
          </w:tcPr>
          <w:p w:rsidR="00D61C26" w:rsidRDefault="00D61C26">
            <w:pPr>
              <w:rPr>
                <w:rFonts w:ascii="宋体" w:hAnsi="宋体"/>
                <w:b/>
                <w:bCs/>
                <w:szCs w:val="21"/>
              </w:rPr>
            </w:pPr>
          </w:p>
          <w:p w:rsidR="00D61C26" w:rsidRDefault="00D61C26">
            <w:pPr>
              <w:rPr>
                <w:rFonts w:ascii="宋体" w:hAnsi="宋体"/>
                <w:b/>
                <w:bCs/>
                <w:szCs w:val="21"/>
              </w:rPr>
            </w:pPr>
          </w:p>
        </w:tc>
        <w:tc>
          <w:tcPr>
            <w:tcW w:w="1651" w:type="dxa"/>
            <w:vAlign w:val="center"/>
          </w:tcPr>
          <w:p w:rsidR="00D61C26" w:rsidRDefault="00D61C26">
            <w:pPr>
              <w:rPr>
                <w:rFonts w:ascii="宋体" w:hAnsi="宋体"/>
                <w:b/>
                <w:bCs/>
                <w:szCs w:val="21"/>
              </w:rPr>
            </w:pPr>
          </w:p>
        </w:tc>
        <w:tc>
          <w:tcPr>
            <w:tcW w:w="1604" w:type="dxa"/>
            <w:vAlign w:val="center"/>
          </w:tcPr>
          <w:p w:rsidR="00D61C26" w:rsidRDefault="00D61C26">
            <w:pPr>
              <w:rPr>
                <w:rFonts w:ascii="宋体" w:hAnsi="宋体"/>
                <w:b/>
                <w:bCs/>
                <w:szCs w:val="21"/>
              </w:rPr>
            </w:pPr>
          </w:p>
        </w:tc>
        <w:tc>
          <w:tcPr>
            <w:tcW w:w="3360" w:type="dxa"/>
            <w:vAlign w:val="center"/>
          </w:tcPr>
          <w:p w:rsidR="00D61C26" w:rsidRDefault="00D61C26">
            <w:pPr>
              <w:rPr>
                <w:rFonts w:ascii="宋体" w:hAnsi="宋体"/>
                <w:b/>
                <w:bCs/>
                <w:szCs w:val="21"/>
              </w:rPr>
            </w:pPr>
          </w:p>
        </w:tc>
        <w:tc>
          <w:tcPr>
            <w:tcW w:w="1890" w:type="dxa"/>
            <w:vAlign w:val="center"/>
          </w:tcPr>
          <w:p w:rsidR="00D61C26" w:rsidRDefault="00D61C26">
            <w:pPr>
              <w:rPr>
                <w:rFonts w:ascii="宋体" w:hAnsi="宋体"/>
                <w:b/>
                <w:bCs/>
                <w:szCs w:val="21"/>
              </w:rPr>
            </w:pPr>
          </w:p>
        </w:tc>
      </w:tr>
    </w:tbl>
    <w:p w:rsidR="00D61C26" w:rsidRDefault="00D61C26">
      <w:pPr>
        <w:rPr>
          <w:b/>
          <w:iCs/>
        </w:rPr>
      </w:pPr>
    </w:p>
    <w:p w:rsidR="00D61C26" w:rsidRDefault="003C1CC6">
      <w:pPr>
        <w:rPr>
          <w:b/>
          <w:iCs/>
        </w:rPr>
      </w:pPr>
      <w:r>
        <w:rPr>
          <w:rFonts w:hint="eastAsia"/>
          <w:b/>
          <w:iCs/>
        </w:rPr>
        <w:t>4</w:t>
      </w:r>
      <w:r>
        <w:rPr>
          <w:rFonts w:hint="eastAsia"/>
          <w:b/>
          <w:iCs/>
        </w:rPr>
        <w:t>、</w:t>
      </w:r>
      <w:r>
        <w:rPr>
          <w:rFonts w:hint="eastAsia"/>
          <w:b/>
          <w:iCs/>
        </w:rPr>
        <w:t xml:space="preserve"> </w:t>
      </w:r>
      <w:r>
        <w:rPr>
          <w:rFonts w:hint="eastAsia"/>
          <w:b/>
          <w:iCs/>
        </w:rPr>
        <w:t>申请人之子女</w:t>
      </w:r>
    </w:p>
    <w:tbl>
      <w:tblPr>
        <w:tblW w:w="10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900"/>
        <w:gridCol w:w="720"/>
        <w:gridCol w:w="1241"/>
        <w:gridCol w:w="1241"/>
        <w:gridCol w:w="3248"/>
        <w:gridCol w:w="1890"/>
      </w:tblGrid>
      <w:tr w:rsidR="00D61C26">
        <w:trPr>
          <w:cantSplit/>
          <w:trHeight w:val="315"/>
        </w:trPr>
        <w:tc>
          <w:tcPr>
            <w:tcW w:w="1368" w:type="dxa"/>
            <w:vMerge w:val="restart"/>
            <w:vAlign w:val="center"/>
          </w:tcPr>
          <w:p w:rsidR="00D61C26" w:rsidRDefault="003C1CC6">
            <w:pPr>
              <w:jc w:val="center"/>
              <w:rPr>
                <w:rFonts w:ascii="宋体" w:hAnsi="宋体"/>
                <w:b/>
                <w:bCs/>
                <w:szCs w:val="21"/>
              </w:rPr>
            </w:pPr>
            <w:r>
              <w:rPr>
                <w:rFonts w:ascii="宋体" w:hAnsi="宋体" w:hint="eastAsia"/>
                <w:b/>
                <w:bCs/>
                <w:szCs w:val="21"/>
              </w:rPr>
              <w:t>姓</w:t>
            </w:r>
            <w:r>
              <w:rPr>
                <w:rFonts w:ascii="宋体" w:hAnsi="宋体" w:hint="eastAsia"/>
                <w:b/>
                <w:bCs/>
                <w:szCs w:val="21"/>
              </w:rPr>
              <w:t xml:space="preserve">  </w:t>
            </w:r>
            <w:r>
              <w:rPr>
                <w:rFonts w:ascii="宋体" w:hAnsi="宋体" w:hint="eastAsia"/>
                <w:b/>
                <w:bCs/>
                <w:szCs w:val="21"/>
              </w:rPr>
              <w:t>名</w:t>
            </w:r>
          </w:p>
          <w:p w:rsidR="00D61C26" w:rsidRDefault="003C1CC6">
            <w:pPr>
              <w:jc w:val="center"/>
              <w:rPr>
                <w:rFonts w:ascii="宋体" w:hAnsi="宋体"/>
                <w:b/>
                <w:bCs/>
                <w:szCs w:val="21"/>
              </w:rPr>
            </w:pPr>
            <w:r>
              <w:rPr>
                <w:rFonts w:ascii="宋体" w:hAnsi="宋体" w:hint="eastAsia"/>
                <w:b/>
                <w:bCs/>
                <w:szCs w:val="21"/>
              </w:rPr>
              <w:t>及拼音</w:t>
            </w:r>
          </w:p>
        </w:tc>
        <w:tc>
          <w:tcPr>
            <w:tcW w:w="900" w:type="dxa"/>
            <w:vMerge w:val="restart"/>
            <w:vAlign w:val="center"/>
          </w:tcPr>
          <w:p w:rsidR="00D61C26" w:rsidRDefault="003C1CC6">
            <w:pPr>
              <w:jc w:val="center"/>
              <w:rPr>
                <w:rFonts w:ascii="宋体" w:hAnsi="宋体"/>
                <w:b/>
                <w:bCs/>
                <w:szCs w:val="21"/>
              </w:rPr>
            </w:pPr>
            <w:r>
              <w:rPr>
                <w:rFonts w:ascii="宋体" w:hAnsi="宋体" w:hint="eastAsia"/>
                <w:b/>
                <w:bCs/>
                <w:szCs w:val="21"/>
              </w:rPr>
              <w:t>关系</w:t>
            </w:r>
          </w:p>
        </w:tc>
        <w:tc>
          <w:tcPr>
            <w:tcW w:w="720" w:type="dxa"/>
            <w:vMerge w:val="restart"/>
            <w:vAlign w:val="center"/>
          </w:tcPr>
          <w:p w:rsidR="00D61C26" w:rsidRDefault="003C1CC6">
            <w:pPr>
              <w:jc w:val="center"/>
              <w:rPr>
                <w:rFonts w:ascii="宋体" w:hAnsi="宋体"/>
                <w:b/>
                <w:bCs/>
                <w:szCs w:val="21"/>
              </w:rPr>
            </w:pPr>
            <w:r>
              <w:rPr>
                <w:rFonts w:ascii="宋体" w:hAnsi="宋体" w:hint="eastAsia"/>
                <w:b/>
                <w:bCs/>
                <w:szCs w:val="21"/>
              </w:rPr>
              <w:t>婚姻状况</w:t>
            </w:r>
          </w:p>
        </w:tc>
        <w:tc>
          <w:tcPr>
            <w:tcW w:w="2482" w:type="dxa"/>
            <w:gridSpan w:val="2"/>
            <w:vAlign w:val="center"/>
          </w:tcPr>
          <w:p w:rsidR="00D61C26" w:rsidRDefault="003C1CC6">
            <w:pPr>
              <w:jc w:val="center"/>
              <w:rPr>
                <w:rFonts w:ascii="宋体" w:hAnsi="宋体"/>
                <w:b/>
                <w:bCs/>
                <w:szCs w:val="21"/>
              </w:rPr>
            </w:pPr>
            <w:r>
              <w:rPr>
                <w:rFonts w:ascii="宋体" w:hAnsi="宋体" w:hint="eastAsia"/>
                <w:b/>
                <w:bCs/>
                <w:szCs w:val="21"/>
              </w:rPr>
              <w:t>出生日期及地点</w:t>
            </w:r>
          </w:p>
        </w:tc>
        <w:tc>
          <w:tcPr>
            <w:tcW w:w="3248" w:type="dxa"/>
            <w:vMerge w:val="restart"/>
            <w:vAlign w:val="center"/>
          </w:tcPr>
          <w:p w:rsidR="00D61C26" w:rsidRDefault="003C1CC6">
            <w:pPr>
              <w:jc w:val="center"/>
              <w:rPr>
                <w:rFonts w:ascii="宋体" w:hAnsi="宋体"/>
                <w:b/>
                <w:bCs/>
                <w:szCs w:val="21"/>
              </w:rPr>
            </w:pPr>
            <w:r>
              <w:rPr>
                <w:rFonts w:ascii="宋体" w:hAnsi="宋体" w:hint="eastAsia"/>
                <w:b/>
                <w:bCs/>
                <w:szCs w:val="21"/>
              </w:rPr>
              <w:t>现详细居住地（若在美国或是加拿大，也请填写详细地址）</w:t>
            </w:r>
          </w:p>
        </w:tc>
        <w:tc>
          <w:tcPr>
            <w:tcW w:w="1890" w:type="dxa"/>
            <w:vMerge w:val="restart"/>
            <w:vAlign w:val="center"/>
          </w:tcPr>
          <w:p w:rsidR="00D61C26" w:rsidRDefault="003C1CC6">
            <w:pPr>
              <w:jc w:val="center"/>
              <w:rPr>
                <w:rFonts w:ascii="宋体" w:hAnsi="宋体"/>
                <w:b/>
                <w:bCs/>
                <w:szCs w:val="21"/>
              </w:rPr>
            </w:pPr>
            <w:r>
              <w:rPr>
                <w:rFonts w:ascii="宋体" w:hAnsi="宋体" w:hint="eastAsia"/>
                <w:b/>
                <w:bCs/>
                <w:szCs w:val="21"/>
              </w:rPr>
              <w:t>现在职业</w:t>
            </w:r>
          </w:p>
        </w:tc>
      </w:tr>
      <w:tr w:rsidR="00D61C26">
        <w:trPr>
          <w:cantSplit/>
          <w:trHeight w:val="315"/>
        </w:trPr>
        <w:tc>
          <w:tcPr>
            <w:tcW w:w="1368" w:type="dxa"/>
            <w:vMerge/>
            <w:tcBorders>
              <w:bottom w:val="single" w:sz="4" w:space="0" w:color="auto"/>
            </w:tcBorders>
            <w:vAlign w:val="center"/>
          </w:tcPr>
          <w:p w:rsidR="00D61C26" w:rsidRDefault="00D61C26">
            <w:pPr>
              <w:jc w:val="center"/>
              <w:rPr>
                <w:rFonts w:ascii="宋体" w:hAnsi="宋体"/>
                <w:b/>
                <w:bCs/>
                <w:szCs w:val="21"/>
              </w:rPr>
            </w:pPr>
          </w:p>
        </w:tc>
        <w:tc>
          <w:tcPr>
            <w:tcW w:w="900" w:type="dxa"/>
            <w:vMerge/>
            <w:vAlign w:val="center"/>
          </w:tcPr>
          <w:p w:rsidR="00D61C26" w:rsidRDefault="00D61C26">
            <w:pPr>
              <w:jc w:val="center"/>
              <w:rPr>
                <w:rFonts w:ascii="宋体" w:hAnsi="宋体"/>
                <w:b/>
                <w:bCs/>
                <w:szCs w:val="21"/>
              </w:rPr>
            </w:pPr>
          </w:p>
        </w:tc>
        <w:tc>
          <w:tcPr>
            <w:tcW w:w="720" w:type="dxa"/>
            <w:vMerge/>
            <w:vAlign w:val="center"/>
          </w:tcPr>
          <w:p w:rsidR="00D61C26" w:rsidRDefault="00D61C26">
            <w:pPr>
              <w:jc w:val="center"/>
              <w:rPr>
                <w:rFonts w:ascii="宋体" w:hAnsi="宋体"/>
                <w:b/>
                <w:bCs/>
                <w:szCs w:val="21"/>
              </w:rPr>
            </w:pPr>
          </w:p>
        </w:tc>
        <w:tc>
          <w:tcPr>
            <w:tcW w:w="1241" w:type="dxa"/>
            <w:vAlign w:val="center"/>
          </w:tcPr>
          <w:p w:rsidR="00D61C26" w:rsidRDefault="003C1CC6">
            <w:pPr>
              <w:jc w:val="center"/>
              <w:rPr>
                <w:rFonts w:ascii="宋体" w:hAnsi="宋体"/>
                <w:b/>
                <w:bCs/>
                <w:szCs w:val="21"/>
                <w:u w:val="wave"/>
              </w:rPr>
            </w:pPr>
            <w:r>
              <w:rPr>
                <w:rFonts w:ascii="宋体" w:hAnsi="宋体" w:hint="eastAsia"/>
                <w:b/>
                <w:bCs/>
                <w:szCs w:val="21"/>
                <w:u w:val="wave"/>
              </w:rPr>
              <w:t>年月日</w:t>
            </w:r>
          </w:p>
        </w:tc>
        <w:tc>
          <w:tcPr>
            <w:tcW w:w="1241" w:type="dxa"/>
            <w:vAlign w:val="center"/>
          </w:tcPr>
          <w:p w:rsidR="00D61C26" w:rsidRDefault="003C1CC6">
            <w:pPr>
              <w:jc w:val="center"/>
              <w:rPr>
                <w:rFonts w:ascii="宋体" w:hAnsi="宋体"/>
                <w:b/>
                <w:bCs/>
                <w:szCs w:val="21"/>
              </w:rPr>
            </w:pPr>
            <w:r>
              <w:rPr>
                <w:rFonts w:ascii="宋体" w:hAnsi="宋体" w:hint="eastAsia"/>
                <w:b/>
                <w:bCs/>
                <w:szCs w:val="21"/>
              </w:rPr>
              <w:t>出生地</w:t>
            </w:r>
          </w:p>
        </w:tc>
        <w:tc>
          <w:tcPr>
            <w:tcW w:w="3248" w:type="dxa"/>
            <w:vMerge/>
            <w:vAlign w:val="center"/>
          </w:tcPr>
          <w:p w:rsidR="00D61C26" w:rsidRDefault="00D61C26">
            <w:pPr>
              <w:jc w:val="center"/>
              <w:rPr>
                <w:rFonts w:ascii="宋体" w:hAnsi="宋体"/>
                <w:b/>
                <w:bCs/>
                <w:szCs w:val="21"/>
              </w:rPr>
            </w:pPr>
          </w:p>
        </w:tc>
        <w:tc>
          <w:tcPr>
            <w:tcW w:w="1890" w:type="dxa"/>
            <w:vMerge/>
            <w:vAlign w:val="center"/>
          </w:tcPr>
          <w:p w:rsidR="00D61C26" w:rsidRDefault="00D61C26">
            <w:pPr>
              <w:jc w:val="center"/>
              <w:rPr>
                <w:rFonts w:ascii="宋体" w:hAnsi="宋体"/>
                <w:b/>
                <w:bCs/>
                <w:szCs w:val="21"/>
              </w:rPr>
            </w:pPr>
          </w:p>
        </w:tc>
      </w:tr>
      <w:tr w:rsidR="00D61C26">
        <w:trPr>
          <w:cantSplit/>
          <w:trHeight w:val="334"/>
        </w:trPr>
        <w:tc>
          <w:tcPr>
            <w:tcW w:w="1368" w:type="dxa"/>
          </w:tcPr>
          <w:p w:rsidR="00D61C26" w:rsidRDefault="00D61C26">
            <w:pPr>
              <w:rPr>
                <w:rFonts w:ascii="宋体" w:hAnsi="宋体"/>
                <w:b/>
                <w:bCs/>
                <w:szCs w:val="21"/>
              </w:rPr>
            </w:pPr>
          </w:p>
          <w:p w:rsidR="00D61C26" w:rsidRDefault="00D61C26">
            <w:pPr>
              <w:rPr>
                <w:rFonts w:ascii="宋体" w:hAnsi="宋体"/>
                <w:b/>
                <w:bCs/>
                <w:szCs w:val="21"/>
              </w:rPr>
            </w:pPr>
          </w:p>
        </w:tc>
        <w:tc>
          <w:tcPr>
            <w:tcW w:w="900" w:type="dxa"/>
          </w:tcPr>
          <w:p w:rsidR="00D61C26" w:rsidRDefault="00D61C26">
            <w:pPr>
              <w:rPr>
                <w:rFonts w:ascii="宋体" w:hAnsi="宋体"/>
                <w:b/>
                <w:bCs/>
                <w:szCs w:val="21"/>
              </w:rPr>
            </w:pPr>
          </w:p>
        </w:tc>
        <w:tc>
          <w:tcPr>
            <w:tcW w:w="720" w:type="dxa"/>
          </w:tcPr>
          <w:p w:rsidR="00D61C26" w:rsidRDefault="00D61C26">
            <w:pPr>
              <w:rPr>
                <w:rFonts w:ascii="宋体" w:hAnsi="宋体"/>
                <w:b/>
                <w:bCs/>
                <w:szCs w:val="21"/>
              </w:rPr>
            </w:pPr>
          </w:p>
        </w:tc>
        <w:tc>
          <w:tcPr>
            <w:tcW w:w="1241" w:type="dxa"/>
          </w:tcPr>
          <w:p w:rsidR="00D61C26" w:rsidRDefault="00D61C26">
            <w:pPr>
              <w:rPr>
                <w:rFonts w:ascii="宋体" w:hAnsi="宋体"/>
                <w:b/>
                <w:bCs/>
                <w:szCs w:val="21"/>
              </w:rPr>
            </w:pPr>
          </w:p>
        </w:tc>
        <w:tc>
          <w:tcPr>
            <w:tcW w:w="1241" w:type="dxa"/>
          </w:tcPr>
          <w:p w:rsidR="00D61C26" w:rsidRDefault="00D61C26">
            <w:pPr>
              <w:rPr>
                <w:rFonts w:ascii="宋体" w:hAnsi="宋体"/>
                <w:b/>
                <w:bCs/>
                <w:szCs w:val="21"/>
              </w:rPr>
            </w:pPr>
          </w:p>
        </w:tc>
        <w:tc>
          <w:tcPr>
            <w:tcW w:w="3248" w:type="dxa"/>
          </w:tcPr>
          <w:p w:rsidR="00D61C26" w:rsidRDefault="00D61C26">
            <w:pPr>
              <w:rPr>
                <w:rFonts w:ascii="宋体" w:hAnsi="宋体"/>
                <w:b/>
                <w:bCs/>
                <w:szCs w:val="21"/>
              </w:rPr>
            </w:pPr>
          </w:p>
        </w:tc>
        <w:tc>
          <w:tcPr>
            <w:tcW w:w="1890" w:type="dxa"/>
          </w:tcPr>
          <w:p w:rsidR="00D61C26" w:rsidRDefault="00D61C26">
            <w:pPr>
              <w:rPr>
                <w:rFonts w:ascii="宋体" w:hAnsi="宋体"/>
                <w:b/>
                <w:bCs/>
                <w:szCs w:val="21"/>
              </w:rPr>
            </w:pPr>
          </w:p>
        </w:tc>
      </w:tr>
      <w:tr w:rsidR="00D61C26">
        <w:trPr>
          <w:cantSplit/>
          <w:trHeight w:val="334"/>
        </w:trPr>
        <w:tc>
          <w:tcPr>
            <w:tcW w:w="1368" w:type="dxa"/>
          </w:tcPr>
          <w:p w:rsidR="00D61C26" w:rsidRDefault="00D61C26">
            <w:pPr>
              <w:rPr>
                <w:rFonts w:ascii="宋体" w:hAnsi="宋体"/>
                <w:b/>
                <w:bCs/>
                <w:szCs w:val="21"/>
              </w:rPr>
            </w:pPr>
          </w:p>
          <w:p w:rsidR="00D61C26" w:rsidRDefault="00D61C26">
            <w:pPr>
              <w:rPr>
                <w:rFonts w:ascii="宋体" w:hAnsi="宋体"/>
                <w:b/>
                <w:bCs/>
                <w:szCs w:val="21"/>
              </w:rPr>
            </w:pPr>
          </w:p>
        </w:tc>
        <w:tc>
          <w:tcPr>
            <w:tcW w:w="900" w:type="dxa"/>
          </w:tcPr>
          <w:p w:rsidR="00D61C26" w:rsidRDefault="00D61C26">
            <w:pPr>
              <w:rPr>
                <w:rFonts w:ascii="宋体" w:hAnsi="宋体"/>
                <w:b/>
                <w:bCs/>
                <w:szCs w:val="21"/>
              </w:rPr>
            </w:pPr>
          </w:p>
        </w:tc>
        <w:tc>
          <w:tcPr>
            <w:tcW w:w="720" w:type="dxa"/>
          </w:tcPr>
          <w:p w:rsidR="00D61C26" w:rsidRDefault="00D61C26">
            <w:pPr>
              <w:rPr>
                <w:rFonts w:ascii="宋体" w:hAnsi="宋体"/>
                <w:b/>
                <w:bCs/>
                <w:szCs w:val="21"/>
              </w:rPr>
            </w:pPr>
          </w:p>
        </w:tc>
        <w:tc>
          <w:tcPr>
            <w:tcW w:w="1241" w:type="dxa"/>
          </w:tcPr>
          <w:p w:rsidR="00D61C26" w:rsidRDefault="00D61C26">
            <w:pPr>
              <w:rPr>
                <w:rFonts w:ascii="宋体" w:hAnsi="宋体"/>
                <w:b/>
                <w:bCs/>
                <w:szCs w:val="21"/>
              </w:rPr>
            </w:pPr>
          </w:p>
        </w:tc>
        <w:tc>
          <w:tcPr>
            <w:tcW w:w="1241" w:type="dxa"/>
          </w:tcPr>
          <w:p w:rsidR="00D61C26" w:rsidRDefault="00D61C26">
            <w:pPr>
              <w:rPr>
                <w:rFonts w:ascii="宋体" w:hAnsi="宋体"/>
                <w:b/>
                <w:bCs/>
                <w:szCs w:val="21"/>
              </w:rPr>
            </w:pPr>
          </w:p>
        </w:tc>
        <w:tc>
          <w:tcPr>
            <w:tcW w:w="3248" w:type="dxa"/>
          </w:tcPr>
          <w:p w:rsidR="00D61C26" w:rsidRDefault="00D61C26">
            <w:pPr>
              <w:rPr>
                <w:rFonts w:ascii="宋体" w:hAnsi="宋体"/>
                <w:b/>
                <w:bCs/>
                <w:szCs w:val="21"/>
              </w:rPr>
            </w:pPr>
          </w:p>
        </w:tc>
        <w:tc>
          <w:tcPr>
            <w:tcW w:w="1890" w:type="dxa"/>
          </w:tcPr>
          <w:p w:rsidR="00D61C26" w:rsidRDefault="00D61C26">
            <w:pPr>
              <w:rPr>
                <w:rFonts w:ascii="宋体" w:hAnsi="宋体"/>
                <w:b/>
                <w:bCs/>
                <w:szCs w:val="21"/>
              </w:rPr>
            </w:pPr>
          </w:p>
        </w:tc>
      </w:tr>
    </w:tbl>
    <w:p w:rsidR="00D61C26" w:rsidRDefault="00D61C26">
      <w:pPr>
        <w:rPr>
          <w:b/>
          <w:iCs/>
        </w:rPr>
      </w:pPr>
    </w:p>
    <w:p w:rsidR="00D61C26" w:rsidRDefault="003C1CC6">
      <w:pPr>
        <w:rPr>
          <w:b/>
          <w:iCs/>
        </w:rPr>
      </w:pPr>
      <w:r>
        <w:rPr>
          <w:rFonts w:hint="eastAsia"/>
          <w:b/>
          <w:iCs/>
        </w:rPr>
        <w:t>5</w:t>
      </w:r>
      <w:r>
        <w:rPr>
          <w:rFonts w:hint="eastAsia"/>
          <w:b/>
          <w:iCs/>
        </w:rPr>
        <w:t>、</w:t>
      </w:r>
      <w:r>
        <w:rPr>
          <w:rFonts w:hint="eastAsia"/>
          <w:b/>
          <w:iCs/>
        </w:rPr>
        <w:t xml:space="preserve"> </w:t>
      </w:r>
      <w:r>
        <w:rPr>
          <w:rFonts w:hint="eastAsia"/>
          <w:b/>
          <w:iCs/>
        </w:rPr>
        <w:t>申请人之兄弟姐妹</w:t>
      </w:r>
    </w:p>
    <w:tbl>
      <w:tblPr>
        <w:tblW w:w="10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3"/>
        <w:gridCol w:w="1005"/>
        <w:gridCol w:w="720"/>
        <w:gridCol w:w="1241"/>
        <w:gridCol w:w="1241"/>
        <w:gridCol w:w="3248"/>
        <w:gridCol w:w="1890"/>
      </w:tblGrid>
      <w:tr w:rsidR="00D61C26">
        <w:trPr>
          <w:cantSplit/>
          <w:trHeight w:val="315"/>
        </w:trPr>
        <w:tc>
          <w:tcPr>
            <w:tcW w:w="1263" w:type="dxa"/>
            <w:vMerge w:val="restart"/>
            <w:vAlign w:val="center"/>
          </w:tcPr>
          <w:p w:rsidR="00D61C26" w:rsidRDefault="003C1CC6">
            <w:pPr>
              <w:jc w:val="center"/>
              <w:rPr>
                <w:rFonts w:ascii="宋体" w:hAnsi="宋体"/>
                <w:b/>
                <w:bCs/>
                <w:szCs w:val="21"/>
              </w:rPr>
            </w:pPr>
            <w:r>
              <w:rPr>
                <w:rFonts w:ascii="宋体" w:hAnsi="宋体" w:hint="eastAsia"/>
                <w:b/>
                <w:bCs/>
                <w:szCs w:val="21"/>
              </w:rPr>
              <w:t>姓</w:t>
            </w:r>
            <w:r>
              <w:rPr>
                <w:rFonts w:ascii="宋体" w:hAnsi="宋体" w:hint="eastAsia"/>
                <w:b/>
                <w:bCs/>
                <w:szCs w:val="21"/>
              </w:rPr>
              <w:t xml:space="preserve">  </w:t>
            </w:r>
            <w:r>
              <w:rPr>
                <w:rFonts w:ascii="宋体" w:hAnsi="宋体" w:hint="eastAsia"/>
                <w:b/>
                <w:bCs/>
                <w:szCs w:val="21"/>
              </w:rPr>
              <w:t>名</w:t>
            </w:r>
          </w:p>
          <w:p w:rsidR="00D61C26" w:rsidRDefault="003C1CC6">
            <w:pPr>
              <w:jc w:val="center"/>
              <w:rPr>
                <w:rFonts w:ascii="宋体" w:hAnsi="宋体"/>
                <w:b/>
                <w:bCs/>
                <w:szCs w:val="21"/>
              </w:rPr>
            </w:pPr>
            <w:r>
              <w:rPr>
                <w:rFonts w:ascii="宋体" w:hAnsi="宋体" w:hint="eastAsia"/>
                <w:b/>
                <w:bCs/>
                <w:szCs w:val="21"/>
              </w:rPr>
              <w:t>及拼音</w:t>
            </w:r>
          </w:p>
        </w:tc>
        <w:tc>
          <w:tcPr>
            <w:tcW w:w="1005" w:type="dxa"/>
            <w:vMerge w:val="restart"/>
            <w:vAlign w:val="center"/>
          </w:tcPr>
          <w:p w:rsidR="00D61C26" w:rsidRDefault="003C1CC6">
            <w:pPr>
              <w:jc w:val="center"/>
              <w:rPr>
                <w:rFonts w:ascii="宋体" w:hAnsi="宋体"/>
                <w:b/>
                <w:bCs/>
                <w:szCs w:val="21"/>
              </w:rPr>
            </w:pPr>
            <w:r>
              <w:rPr>
                <w:rFonts w:ascii="宋体" w:hAnsi="宋体" w:hint="eastAsia"/>
                <w:b/>
                <w:bCs/>
                <w:szCs w:val="21"/>
              </w:rPr>
              <w:t>关系</w:t>
            </w:r>
          </w:p>
        </w:tc>
        <w:tc>
          <w:tcPr>
            <w:tcW w:w="720" w:type="dxa"/>
            <w:vMerge w:val="restart"/>
            <w:vAlign w:val="center"/>
          </w:tcPr>
          <w:p w:rsidR="00D61C26" w:rsidRDefault="003C1CC6">
            <w:pPr>
              <w:jc w:val="center"/>
              <w:rPr>
                <w:rFonts w:ascii="宋体" w:hAnsi="宋体"/>
                <w:b/>
                <w:bCs/>
                <w:szCs w:val="21"/>
              </w:rPr>
            </w:pPr>
            <w:r>
              <w:rPr>
                <w:rFonts w:ascii="宋体" w:hAnsi="宋体" w:hint="eastAsia"/>
                <w:b/>
                <w:bCs/>
                <w:szCs w:val="21"/>
              </w:rPr>
              <w:t>婚姻状况</w:t>
            </w:r>
          </w:p>
        </w:tc>
        <w:tc>
          <w:tcPr>
            <w:tcW w:w="2482" w:type="dxa"/>
            <w:gridSpan w:val="2"/>
            <w:vAlign w:val="center"/>
          </w:tcPr>
          <w:p w:rsidR="00D61C26" w:rsidRDefault="003C1CC6">
            <w:pPr>
              <w:jc w:val="center"/>
              <w:rPr>
                <w:rFonts w:ascii="宋体" w:hAnsi="宋体"/>
                <w:b/>
                <w:bCs/>
                <w:szCs w:val="21"/>
              </w:rPr>
            </w:pPr>
            <w:r>
              <w:rPr>
                <w:rFonts w:ascii="宋体" w:hAnsi="宋体" w:hint="eastAsia"/>
                <w:b/>
                <w:bCs/>
                <w:szCs w:val="21"/>
              </w:rPr>
              <w:t>出生日期及地点</w:t>
            </w:r>
          </w:p>
        </w:tc>
        <w:tc>
          <w:tcPr>
            <w:tcW w:w="3248" w:type="dxa"/>
            <w:vMerge w:val="restart"/>
            <w:vAlign w:val="center"/>
          </w:tcPr>
          <w:p w:rsidR="00D61C26" w:rsidRDefault="003C1CC6">
            <w:pPr>
              <w:jc w:val="center"/>
              <w:rPr>
                <w:rFonts w:ascii="宋体" w:hAnsi="宋体"/>
                <w:b/>
                <w:bCs/>
                <w:szCs w:val="21"/>
              </w:rPr>
            </w:pPr>
            <w:r>
              <w:rPr>
                <w:rFonts w:ascii="宋体" w:hAnsi="宋体" w:hint="eastAsia"/>
                <w:b/>
                <w:bCs/>
                <w:szCs w:val="21"/>
              </w:rPr>
              <w:t>现详细居住地（若在美国或是加拿大，也请填写详细地址）</w:t>
            </w:r>
          </w:p>
        </w:tc>
        <w:tc>
          <w:tcPr>
            <w:tcW w:w="1890" w:type="dxa"/>
            <w:vMerge w:val="restart"/>
            <w:vAlign w:val="center"/>
          </w:tcPr>
          <w:p w:rsidR="00D61C26" w:rsidRDefault="003C1CC6">
            <w:pPr>
              <w:jc w:val="center"/>
              <w:rPr>
                <w:rFonts w:ascii="宋体" w:hAnsi="宋体"/>
                <w:b/>
                <w:bCs/>
                <w:szCs w:val="21"/>
              </w:rPr>
            </w:pPr>
            <w:r>
              <w:rPr>
                <w:rFonts w:ascii="宋体" w:hAnsi="宋体" w:hint="eastAsia"/>
                <w:b/>
                <w:bCs/>
                <w:szCs w:val="21"/>
              </w:rPr>
              <w:t>现在职业</w:t>
            </w:r>
          </w:p>
        </w:tc>
      </w:tr>
      <w:tr w:rsidR="00D61C26">
        <w:trPr>
          <w:cantSplit/>
          <w:trHeight w:val="315"/>
        </w:trPr>
        <w:tc>
          <w:tcPr>
            <w:tcW w:w="1263" w:type="dxa"/>
            <w:vMerge/>
            <w:tcBorders>
              <w:bottom w:val="single" w:sz="4" w:space="0" w:color="auto"/>
            </w:tcBorders>
            <w:vAlign w:val="center"/>
          </w:tcPr>
          <w:p w:rsidR="00D61C26" w:rsidRDefault="00D61C26">
            <w:pPr>
              <w:jc w:val="center"/>
              <w:rPr>
                <w:rFonts w:ascii="宋体" w:hAnsi="宋体"/>
                <w:b/>
                <w:bCs/>
                <w:szCs w:val="21"/>
              </w:rPr>
            </w:pPr>
          </w:p>
        </w:tc>
        <w:tc>
          <w:tcPr>
            <w:tcW w:w="1005" w:type="dxa"/>
            <w:vMerge/>
            <w:vAlign w:val="center"/>
          </w:tcPr>
          <w:p w:rsidR="00D61C26" w:rsidRDefault="00D61C26">
            <w:pPr>
              <w:jc w:val="center"/>
              <w:rPr>
                <w:rFonts w:ascii="宋体" w:hAnsi="宋体"/>
                <w:b/>
                <w:bCs/>
                <w:szCs w:val="21"/>
              </w:rPr>
            </w:pPr>
          </w:p>
        </w:tc>
        <w:tc>
          <w:tcPr>
            <w:tcW w:w="720" w:type="dxa"/>
            <w:vMerge/>
            <w:vAlign w:val="center"/>
          </w:tcPr>
          <w:p w:rsidR="00D61C26" w:rsidRDefault="00D61C26">
            <w:pPr>
              <w:jc w:val="center"/>
              <w:rPr>
                <w:rFonts w:ascii="宋体" w:hAnsi="宋体"/>
                <w:b/>
                <w:bCs/>
                <w:szCs w:val="21"/>
              </w:rPr>
            </w:pPr>
          </w:p>
        </w:tc>
        <w:tc>
          <w:tcPr>
            <w:tcW w:w="1241" w:type="dxa"/>
            <w:vAlign w:val="center"/>
          </w:tcPr>
          <w:p w:rsidR="00D61C26" w:rsidRDefault="003C1CC6">
            <w:pPr>
              <w:jc w:val="center"/>
              <w:rPr>
                <w:rFonts w:ascii="宋体" w:hAnsi="宋体"/>
                <w:b/>
                <w:bCs/>
                <w:szCs w:val="21"/>
                <w:u w:val="wave"/>
              </w:rPr>
            </w:pPr>
            <w:r>
              <w:rPr>
                <w:rFonts w:ascii="宋体" w:hAnsi="宋体" w:hint="eastAsia"/>
                <w:b/>
                <w:bCs/>
                <w:szCs w:val="21"/>
                <w:u w:val="wave"/>
              </w:rPr>
              <w:t>年月日</w:t>
            </w:r>
          </w:p>
        </w:tc>
        <w:tc>
          <w:tcPr>
            <w:tcW w:w="1241" w:type="dxa"/>
            <w:vAlign w:val="center"/>
          </w:tcPr>
          <w:p w:rsidR="00D61C26" w:rsidRDefault="003C1CC6">
            <w:pPr>
              <w:jc w:val="center"/>
              <w:rPr>
                <w:rFonts w:ascii="宋体" w:hAnsi="宋体"/>
                <w:b/>
                <w:bCs/>
                <w:szCs w:val="21"/>
              </w:rPr>
            </w:pPr>
            <w:r>
              <w:rPr>
                <w:rFonts w:ascii="宋体" w:hAnsi="宋体" w:hint="eastAsia"/>
                <w:b/>
                <w:bCs/>
                <w:szCs w:val="21"/>
              </w:rPr>
              <w:t>出生地</w:t>
            </w:r>
          </w:p>
        </w:tc>
        <w:tc>
          <w:tcPr>
            <w:tcW w:w="3248" w:type="dxa"/>
            <w:vMerge/>
            <w:vAlign w:val="center"/>
          </w:tcPr>
          <w:p w:rsidR="00D61C26" w:rsidRDefault="00D61C26">
            <w:pPr>
              <w:jc w:val="center"/>
              <w:rPr>
                <w:rFonts w:ascii="宋体" w:hAnsi="宋体"/>
                <w:b/>
                <w:bCs/>
                <w:szCs w:val="21"/>
              </w:rPr>
            </w:pPr>
          </w:p>
        </w:tc>
        <w:tc>
          <w:tcPr>
            <w:tcW w:w="1890" w:type="dxa"/>
            <w:vMerge/>
            <w:vAlign w:val="center"/>
          </w:tcPr>
          <w:p w:rsidR="00D61C26" w:rsidRDefault="00D61C26">
            <w:pPr>
              <w:jc w:val="center"/>
              <w:rPr>
                <w:rFonts w:ascii="宋体" w:hAnsi="宋体"/>
                <w:b/>
                <w:bCs/>
                <w:szCs w:val="21"/>
              </w:rPr>
            </w:pPr>
          </w:p>
        </w:tc>
      </w:tr>
      <w:tr w:rsidR="00D61C26">
        <w:trPr>
          <w:cantSplit/>
          <w:trHeight w:val="334"/>
        </w:trPr>
        <w:tc>
          <w:tcPr>
            <w:tcW w:w="1263" w:type="dxa"/>
          </w:tcPr>
          <w:p w:rsidR="00D61C26" w:rsidRDefault="00D61C26">
            <w:pPr>
              <w:rPr>
                <w:rFonts w:ascii="宋体" w:hAnsi="宋体"/>
                <w:b/>
                <w:bCs/>
                <w:szCs w:val="21"/>
              </w:rPr>
            </w:pPr>
          </w:p>
          <w:p w:rsidR="00D61C26" w:rsidRDefault="00D61C26">
            <w:pPr>
              <w:rPr>
                <w:rFonts w:ascii="宋体" w:hAnsi="宋体"/>
                <w:b/>
                <w:bCs/>
                <w:szCs w:val="21"/>
              </w:rPr>
            </w:pPr>
          </w:p>
        </w:tc>
        <w:tc>
          <w:tcPr>
            <w:tcW w:w="1005" w:type="dxa"/>
          </w:tcPr>
          <w:p w:rsidR="00D61C26" w:rsidRDefault="00D61C26">
            <w:pPr>
              <w:rPr>
                <w:rFonts w:ascii="宋体" w:hAnsi="宋体"/>
                <w:b/>
                <w:bCs/>
                <w:szCs w:val="21"/>
              </w:rPr>
            </w:pPr>
          </w:p>
        </w:tc>
        <w:tc>
          <w:tcPr>
            <w:tcW w:w="720" w:type="dxa"/>
          </w:tcPr>
          <w:p w:rsidR="00D61C26" w:rsidRDefault="00D61C26">
            <w:pPr>
              <w:rPr>
                <w:rFonts w:ascii="宋体" w:hAnsi="宋体"/>
                <w:b/>
                <w:bCs/>
                <w:szCs w:val="21"/>
              </w:rPr>
            </w:pPr>
          </w:p>
        </w:tc>
        <w:tc>
          <w:tcPr>
            <w:tcW w:w="1241" w:type="dxa"/>
          </w:tcPr>
          <w:p w:rsidR="00D61C26" w:rsidRDefault="00D61C26">
            <w:pPr>
              <w:rPr>
                <w:rFonts w:ascii="宋体" w:hAnsi="宋体"/>
                <w:b/>
                <w:bCs/>
                <w:szCs w:val="21"/>
              </w:rPr>
            </w:pPr>
          </w:p>
        </w:tc>
        <w:tc>
          <w:tcPr>
            <w:tcW w:w="1241" w:type="dxa"/>
          </w:tcPr>
          <w:p w:rsidR="00D61C26" w:rsidRDefault="00D61C26">
            <w:pPr>
              <w:rPr>
                <w:rFonts w:ascii="宋体" w:hAnsi="宋体"/>
                <w:b/>
                <w:bCs/>
                <w:szCs w:val="21"/>
              </w:rPr>
            </w:pPr>
          </w:p>
        </w:tc>
        <w:tc>
          <w:tcPr>
            <w:tcW w:w="3248" w:type="dxa"/>
          </w:tcPr>
          <w:p w:rsidR="00D61C26" w:rsidRDefault="00D61C26">
            <w:pPr>
              <w:rPr>
                <w:rFonts w:ascii="宋体" w:hAnsi="宋体"/>
                <w:b/>
                <w:bCs/>
                <w:szCs w:val="21"/>
              </w:rPr>
            </w:pPr>
          </w:p>
        </w:tc>
        <w:tc>
          <w:tcPr>
            <w:tcW w:w="1890" w:type="dxa"/>
          </w:tcPr>
          <w:p w:rsidR="00D61C26" w:rsidRDefault="00D61C26">
            <w:pPr>
              <w:rPr>
                <w:rFonts w:ascii="宋体" w:hAnsi="宋体"/>
                <w:b/>
                <w:bCs/>
                <w:szCs w:val="21"/>
              </w:rPr>
            </w:pPr>
          </w:p>
        </w:tc>
      </w:tr>
      <w:tr w:rsidR="00D61C26">
        <w:trPr>
          <w:cantSplit/>
          <w:trHeight w:val="334"/>
        </w:trPr>
        <w:tc>
          <w:tcPr>
            <w:tcW w:w="1263" w:type="dxa"/>
          </w:tcPr>
          <w:p w:rsidR="00D61C26" w:rsidRDefault="00D61C26">
            <w:pPr>
              <w:rPr>
                <w:rFonts w:ascii="宋体" w:hAnsi="宋体"/>
                <w:b/>
                <w:bCs/>
                <w:szCs w:val="21"/>
              </w:rPr>
            </w:pPr>
          </w:p>
          <w:p w:rsidR="00D61C26" w:rsidRDefault="00D61C26">
            <w:pPr>
              <w:rPr>
                <w:rFonts w:ascii="宋体" w:hAnsi="宋体"/>
                <w:b/>
                <w:bCs/>
                <w:szCs w:val="21"/>
              </w:rPr>
            </w:pPr>
          </w:p>
        </w:tc>
        <w:tc>
          <w:tcPr>
            <w:tcW w:w="1005" w:type="dxa"/>
          </w:tcPr>
          <w:p w:rsidR="00D61C26" w:rsidRDefault="00D61C26">
            <w:pPr>
              <w:rPr>
                <w:rFonts w:ascii="宋体" w:hAnsi="宋体"/>
                <w:b/>
                <w:bCs/>
                <w:szCs w:val="21"/>
              </w:rPr>
            </w:pPr>
          </w:p>
        </w:tc>
        <w:tc>
          <w:tcPr>
            <w:tcW w:w="720" w:type="dxa"/>
          </w:tcPr>
          <w:p w:rsidR="00D61C26" w:rsidRDefault="00D61C26">
            <w:pPr>
              <w:rPr>
                <w:rFonts w:ascii="宋体" w:hAnsi="宋体"/>
                <w:b/>
                <w:bCs/>
                <w:szCs w:val="21"/>
              </w:rPr>
            </w:pPr>
          </w:p>
        </w:tc>
        <w:tc>
          <w:tcPr>
            <w:tcW w:w="1241" w:type="dxa"/>
          </w:tcPr>
          <w:p w:rsidR="00D61C26" w:rsidRDefault="00D61C26">
            <w:pPr>
              <w:rPr>
                <w:rFonts w:ascii="宋体" w:hAnsi="宋体"/>
                <w:b/>
                <w:bCs/>
                <w:szCs w:val="21"/>
              </w:rPr>
            </w:pPr>
          </w:p>
        </w:tc>
        <w:tc>
          <w:tcPr>
            <w:tcW w:w="1241" w:type="dxa"/>
          </w:tcPr>
          <w:p w:rsidR="00D61C26" w:rsidRDefault="00D61C26">
            <w:pPr>
              <w:rPr>
                <w:rFonts w:ascii="宋体" w:hAnsi="宋体"/>
                <w:b/>
                <w:bCs/>
                <w:szCs w:val="21"/>
              </w:rPr>
            </w:pPr>
          </w:p>
        </w:tc>
        <w:tc>
          <w:tcPr>
            <w:tcW w:w="3248" w:type="dxa"/>
          </w:tcPr>
          <w:p w:rsidR="00D61C26" w:rsidRDefault="00D61C26">
            <w:pPr>
              <w:rPr>
                <w:rFonts w:ascii="宋体" w:hAnsi="宋体"/>
                <w:b/>
                <w:bCs/>
                <w:szCs w:val="21"/>
              </w:rPr>
            </w:pPr>
          </w:p>
        </w:tc>
        <w:tc>
          <w:tcPr>
            <w:tcW w:w="1890" w:type="dxa"/>
          </w:tcPr>
          <w:p w:rsidR="00D61C26" w:rsidRDefault="00D61C26">
            <w:pPr>
              <w:rPr>
                <w:rFonts w:ascii="宋体" w:hAnsi="宋体"/>
                <w:b/>
                <w:bCs/>
                <w:szCs w:val="21"/>
              </w:rPr>
            </w:pPr>
          </w:p>
        </w:tc>
      </w:tr>
      <w:tr w:rsidR="00D61C26">
        <w:trPr>
          <w:cantSplit/>
          <w:trHeight w:val="334"/>
        </w:trPr>
        <w:tc>
          <w:tcPr>
            <w:tcW w:w="1263" w:type="dxa"/>
          </w:tcPr>
          <w:p w:rsidR="00D61C26" w:rsidRDefault="00D61C26">
            <w:pPr>
              <w:rPr>
                <w:rFonts w:ascii="宋体" w:hAnsi="宋体"/>
                <w:b/>
                <w:bCs/>
                <w:szCs w:val="21"/>
              </w:rPr>
            </w:pPr>
          </w:p>
          <w:p w:rsidR="00D61C26" w:rsidRDefault="00D61C26">
            <w:pPr>
              <w:rPr>
                <w:rFonts w:ascii="宋体" w:hAnsi="宋体"/>
                <w:b/>
                <w:bCs/>
                <w:szCs w:val="21"/>
              </w:rPr>
            </w:pPr>
          </w:p>
        </w:tc>
        <w:tc>
          <w:tcPr>
            <w:tcW w:w="1005" w:type="dxa"/>
          </w:tcPr>
          <w:p w:rsidR="00D61C26" w:rsidRDefault="00D61C26">
            <w:pPr>
              <w:rPr>
                <w:rFonts w:ascii="宋体" w:hAnsi="宋体"/>
                <w:b/>
                <w:bCs/>
                <w:szCs w:val="21"/>
              </w:rPr>
            </w:pPr>
          </w:p>
        </w:tc>
        <w:tc>
          <w:tcPr>
            <w:tcW w:w="720" w:type="dxa"/>
          </w:tcPr>
          <w:p w:rsidR="00D61C26" w:rsidRDefault="00D61C26">
            <w:pPr>
              <w:rPr>
                <w:rFonts w:ascii="宋体" w:hAnsi="宋体"/>
                <w:b/>
                <w:bCs/>
                <w:szCs w:val="21"/>
              </w:rPr>
            </w:pPr>
          </w:p>
        </w:tc>
        <w:tc>
          <w:tcPr>
            <w:tcW w:w="1241" w:type="dxa"/>
          </w:tcPr>
          <w:p w:rsidR="00D61C26" w:rsidRDefault="00D61C26">
            <w:pPr>
              <w:rPr>
                <w:rFonts w:ascii="宋体" w:hAnsi="宋体"/>
                <w:b/>
                <w:bCs/>
                <w:szCs w:val="21"/>
              </w:rPr>
            </w:pPr>
          </w:p>
        </w:tc>
        <w:tc>
          <w:tcPr>
            <w:tcW w:w="1241" w:type="dxa"/>
          </w:tcPr>
          <w:p w:rsidR="00D61C26" w:rsidRDefault="00D61C26">
            <w:pPr>
              <w:rPr>
                <w:rFonts w:ascii="宋体" w:hAnsi="宋体"/>
                <w:b/>
                <w:bCs/>
                <w:szCs w:val="21"/>
              </w:rPr>
            </w:pPr>
          </w:p>
        </w:tc>
        <w:tc>
          <w:tcPr>
            <w:tcW w:w="3248" w:type="dxa"/>
          </w:tcPr>
          <w:p w:rsidR="00D61C26" w:rsidRDefault="00D61C26">
            <w:pPr>
              <w:rPr>
                <w:rFonts w:ascii="宋体" w:hAnsi="宋体"/>
                <w:b/>
                <w:bCs/>
                <w:szCs w:val="21"/>
              </w:rPr>
            </w:pPr>
          </w:p>
        </w:tc>
        <w:tc>
          <w:tcPr>
            <w:tcW w:w="1890" w:type="dxa"/>
          </w:tcPr>
          <w:p w:rsidR="00D61C26" w:rsidRDefault="00D61C26">
            <w:pPr>
              <w:rPr>
                <w:rFonts w:ascii="宋体" w:hAnsi="宋体"/>
                <w:b/>
                <w:bCs/>
                <w:szCs w:val="21"/>
              </w:rPr>
            </w:pPr>
          </w:p>
        </w:tc>
      </w:tr>
    </w:tbl>
    <w:p w:rsidR="00D61C26" w:rsidRDefault="00D61C26">
      <w:pPr>
        <w:rPr>
          <w:b/>
          <w:iCs/>
        </w:rPr>
      </w:pPr>
    </w:p>
    <w:p w:rsidR="00D61C26" w:rsidRDefault="003C1CC6">
      <w:pPr>
        <w:jc w:val="center"/>
        <w:rPr>
          <w:b/>
          <w:iCs/>
          <w:sz w:val="30"/>
          <w:szCs w:val="30"/>
        </w:rPr>
      </w:pPr>
      <w:r>
        <w:rPr>
          <w:rFonts w:hint="eastAsia"/>
          <w:b/>
          <w:iCs/>
          <w:sz w:val="30"/>
          <w:szCs w:val="30"/>
        </w:rPr>
        <w:t>补</w:t>
      </w:r>
      <w:r>
        <w:rPr>
          <w:rFonts w:hint="eastAsia"/>
          <w:b/>
          <w:iCs/>
          <w:sz w:val="30"/>
          <w:szCs w:val="30"/>
        </w:rPr>
        <w:t xml:space="preserve"> </w:t>
      </w:r>
      <w:r>
        <w:rPr>
          <w:rFonts w:hint="eastAsia"/>
          <w:b/>
          <w:iCs/>
          <w:sz w:val="30"/>
          <w:szCs w:val="30"/>
        </w:rPr>
        <w:t>充</w:t>
      </w:r>
      <w:r>
        <w:rPr>
          <w:rFonts w:hint="eastAsia"/>
          <w:b/>
          <w:iCs/>
          <w:sz w:val="30"/>
          <w:szCs w:val="30"/>
        </w:rPr>
        <w:t xml:space="preserve"> </w:t>
      </w:r>
      <w:r>
        <w:rPr>
          <w:rFonts w:hint="eastAsia"/>
          <w:b/>
          <w:iCs/>
          <w:sz w:val="30"/>
          <w:szCs w:val="30"/>
        </w:rPr>
        <w:t>信</w:t>
      </w:r>
      <w:r>
        <w:rPr>
          <w:rFonts w:hint="eastAsia"/>
          <w:b/>
          <w:iCs/>
          <w:sz w:val="30"/>
          <w:szCs w:val="30"/>
        </w:rPr>
        <w:t xml:space="preserve"> </w:t>
      </w:r>
      <w:r>
        <w:rPr>
          <w:rFonts w:hint="eastAsia"/>
          <w:b/>
          <w:iCs/>
          <w:sz w:val="30"/>
          <w:szCs w:val="30"/>
        </w:rPr>
        <w:t>息</w:t>
      </w:r>
    </w:p>
    <w:p w:rsidR="00D61C26" w:rsidRDefault="003C1CC6">
      <w:pPr>
        <w:rPr>
          <w:b/>
          <w:iCs/>
          <w:color w:val="FF0000"/>
        </w:rPr>
      </w:pPr>
      <w:r>
        <w:rPr>
          <w:rFonts w:hint="eastAsia"/>
          <w:b/>
          <w:iCs/>
          <w:color w:val="FF0000"/>
        </w:rPr>
        <w:t>注：以下地址栏需含门牌号</w:t>
      </w:r>
    </w:p>
    <w:p w:rsidR="00D61C26" w:rsidRDefault="003C1CC6">
      <w:pPr>
        <w:rPr>
          <w:b/>
          <w:iCs/>
          <w:u w:val="single"/>
        </w:rPr>
      </w:pPr>
      <w:r>
        <w:rPr>
          <w:rFonts w:hint="eastAsia"/>
          <w:b/>
          <w:iCs/>
        </w:rPr>
        <w:t>6</w:t>
      </w:r>
      <w:r>
        <w:rPr>
          <w:rFonts w:hint="eastAsia"/>
          <w:b/>
          <w:iCs/>
        </w:rPr>
        <w:t>、您是否接受过高等教育（包括大学、学院及见习培训）？是</w:t>
      </w:r>
      <w:r>
        <w:rPr>
          <w:rFonts w:hint="eastAsia"/>
          <w:b/>
          <w:iCs/>
          <w:u w:val="single"/>
        </w:rPr>
        <w:t xml:space="preserve">             </w:t>
      </w:r>
      <w:r>
        <w:rPr>
          <w:rFonts w:hint="eastAsia"/>
          <w:b/>
          <w:iCs/>
        </w:rPr>
        <w:t>否</w:t>
      </w:r>
      <w:r>
        <w:rPr>
          <w:rFonts w:hint="eastAsia"/>
          <w:b/>
          <w:iCs/>
          <w:u w:val="single"/>
        </w:rPr>
        <w:t xml:space="preserve">             </w:t>
      </w:r>
    </w:p>
    <w:p w:rsidR="00D61C26" w:rsidRDefault="003C1CC6">
      <w:pPr>
        <w:ind w:firstLineChars="145" w:firstLine="306"/>
        <w:rPr>
          <w:b/>
          <w:iCs/>
        </w:rPr>
      </w:pPr>
      <w:r>
        <w:rPr>
          <w:rFonts w:hint="eastAsia"/>
          <w:b/>
          <w:iCs/>
        </w:rPr>
        <w:t>请列出您的最高教育背景信息：</w:t>
      </w:r>
    </w:p>
    <w:tbl>
      <w:tblPr>
        <w:tblpPr w:leftFromText="180" w:rightFromText="180" w:vertAnchor="text" w:horzAnchor="margin" w:tblpXSpec="center" w:tblpY="158"/>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5103"/>
        <w:gridCol w:w="1276"/>
        <w:gridCol w:w="1831"/>
      </w:tblGrid>
      <w:tr w:rsidR="00D61C26">
        <w:trPr>
          <w:cantSplit/>
        </w:trPr>
        <w:tc>
          <w:tcPr>
            <w:tcW w:w="2518" w:type="dxa"/>
            <w:gridSpan w:val="2"/>
            <w:vAlign w:val="center"/>
          </w:tcPr>
          <w:p w:rsidR="00D61C26" w:rsidRDefault="003C1CC6">
            <w:pPr>
              <w:jc w:val="center"/>
              <w:rPr>
                <w:rFonts w:ascii="宋体" w:hAnsi="宋体"/>
                <w:b/>
                <w:bCs/>
              </w:rPr>
            </w:pPr>
            <w:r>
              <w:rPr>
                <w:rFonts w:ascii="宋体" w:hAnsi="宋体" w:hint="eastAsia"/>
                <w:b/>
                <w:bCs/>
              </w:rPr>
              <w:lastRenderedPageBreak/>
              <w:t>日期</w:t>
            </w:r>
          </w:p>
        </w:tc>
        <w:tc>
          <w:tcPr>
            <w:tcW w:w="5103" w:type="dxa"/>
            <w:vMerge w:val="restart"/>
            <w:vAlign w:val="center"/>
          </w:tcPr>
          <w:p w:rsidR="00D61C26" w:rsidRDefault="003C1CC6">
            <w:pPr>
              <w:jc w:val="center"/>
              <w:rPr>
                <w:rFonts w:ascii="宋体" w:hAnsi="宋体"/>
                <w:b/>
                <w:bCs/>
              </w:rPr>
            </w:pPr>
            <w:r>
              <w:rPr>
                <w:rFonts w:ascii="宋体" w:hAnsi="宋体" w:hint="eastAsia"/>
                <w:b/>
                <w:bCs/>
              </w:rPr>
              <w:t>申请人就读学校的名称（中英文）及地址、电话</w:t>
            </w:r>
          </w:p>
        </w:tc>
        <w:tc>
          <w:tcPr>
            <w:tcW w:w="1276" w:type="dxa"/>
            <w:vMerge w:val="restart"/>
            <w:vAlign w:val="center"/>
          </w:tcPr>
          <w:p w:rsidR="00D61C26" w:rsidRDefault="003C1CC6">
            <w:pPr>
              <w:jc w:val="center"/>
              <w:rPr>
                <w:rFonts w:ascii="宋体" w:hAnsi="宋体"/>
                <w:b/>
                <w:bCs/>
              </w:rPr>
            </w:pPr>
            <w:r>
              <w:rPr>
                <w:rFonts w:ascii="宋体" w:hAnsi="宋体" w:hint="eastAsia"/>
                <w:b/>
                <w:bCs/>
              </w:rPr>
              <w:t>学历</w:t>
            </w:r>
            <w:r>
              <w:rPr>
                <w:rFonts w:ascii="宋体" w:hAnsi="宋体" w:hint="eastAsia"/>
                <w:b/>
                <w:bCs/>
              </w:rPr>
              <w:t>/</w:t>
            </w:r>
            <w:r>
              <w:rPr>
                <w:rFonts w:ascii="宋体" w:hAnsi="宋体" w:hint="eastAsia"/>
                <w:b/>
                <w:bCs/>
              </w:rPr>
              <w:t>学位</w:t>
            </w:r>
          </w:p>
        </w:tc>
        <w:tc>
          <w:tcPr>
            <w:tcW w:w="1831" w:type="dxa"/>
            <w:vMerge w:val="restart"/>
            <w:vAlign w:val="center"/>
          </w:tcPr>
          <w:p w:rsidR="00D61C26" w:rsidRDefault="003C1CC6">
            <w:pPr>
              <w:jc w:val="center"/>
              <w:rPr>
                <w:rFonts w:ascii="宋体" w:hAnsi="宋体"/>
                <w:b/>
                <w:bCs/>
              </w:rPr>
            </w:pPr>
            <w:r>
              <w:rPr>
                <w:rFonts w:ascii="宋体" w:hAnsi="宋体" w:hint="eastAsia"/>
                <w:b/>
                <w:bCs/>
              </w:rPr>
              <w:t>课程类别</w:t>
            </w:r>
          </w:p>
        </w:tc>
      </w:tr>
      <w:tr w:rsidR="00D61C26">
        <w:trPr>
          <w:cantSplit/>
        </w:trPr>
        <w:tc>
          <w:tcPr>
            <w:tcW w:w="1242" w:type="dxa"/>
            <w:vAlign w:val="center"/>
          </w:tcPr>
          <w:p w:rsidR="00D61C26" w:rsidRDefault="003C1CC6">
            <w:pPr>
              <w:jc w:val="center"/>
              <w:rPr>
                <w:rFonts w:ascii="宋体" w:hAnsi="宋体"/>
                <w:b/>
                <w:bCs/>
              </w:rPr>
            </w:pPr>
            <w:r>
              <w:rPr>
                <w:rFonts w:ascii="宋体" w:hAnsi="宋体" w:hint="eastAsia"/>
                <w:b/>
                <w:bCs/>
              </w:rPr>
              <w:t>从</w:t>
            </w:r>
          </w:p>
        </w:tc>
        <w:tc>
          <w:tcPr>
            <w:tcW w:w="1276" w:type="dxa"/>
            <w:vAlign w:val="center"/>
          </w:tcPr>
          <w:p w:rsidR="00D61C26" w:rsidRDefault="003C1CC6">
            <w:pPr>
              <w:jc w:val="center"/>
              <w:rPr>
                <w:rFonts w:ascii="宋体" w:hAnsi="宋体"/>
                <w:b/>
                <w:bCs/>
              </w:rPr>
            </w:pPr>
            <w:r>
              <w:rPr>
                <w:rFonts w:ascii="宋体" w:hAnsi="宋体" w:hint="eastAsia"/>
                <w:b/>
                <w:bCs/>
              </w:rPr>
              <w:t>到</w:t>
            </w:r>
          </w:p>
        </w:tc>
        <w:tc>
          <w:tcPr>
            <w:tcW w:w="5103" w:type="dxa"/>
            <w:vMerge/>
            <w:vAlign w:val="center"/>
          </w:tcPr>
          <w:p w:rsidR="00D61C26" w:rsidRDefault="00D61C26">
            <w:pPr>
              <w:jc w:val="center"/>
              <w:rPr>
                <w:rFonts w:ascii="宋体" w:hAnsi="宋体"/>
                <w:b/>
                <w:bCs/>
              </w:rPr>
            </w:pPr>
          </w:p>
        </w:tc>
        <w:tc>
          <w:tcPr>
            <w:tcW w:w="1276" w:type="dxa"/>
            <w:vMerge/>
            <w:vAlign w:val="center"/>
          </w:tcPr>
          <w:p w:rsidR="00D61C26" w:rsidRDefault="00D61C26">
            <w:pPr>
              <w:jc w:val="center"/>
              <w:rPr>
                <w:rFonts w:ascii="宋体" w:hAnsi="宋体"/>
                <w:b/>
                <w:bCs/>
              </w:rPr>
            </w:pPr>
          </w:p>
        </w:tc>
        <w:tc>
          <w:tcPr>
            <w:tcW w:w="1831" w:type="dxa"/>
            <w:vMerge/>
            <w:vAlign w:val="center"/>
          </w:tcPr>
          <w:p w:rsidR="00D61C26" w:rsidRDefault="00D61C26">
            <w:pPr>
              <w:jc w:val="center"/>
              <w:rPr>
                <w:rFonts w:ascii="宋体" w:hAnsi="宋体"/>
                <w:b/>
                <w:bCs/>
              </w:rPr>
            </w:pPr>
          </w:p>
        </w:tc>
      </w:tr>
      <w:tr w:rsidR="00D61C26">
        <w:trPr>
          <w:cantSplit/>
        </w:trPr>
        <w:tc>
          <w:tcPr>
            <w:tcW w:w="1242" w:type="dxa"/>
            <w:vAlign w:val="center"/>
          </w:tcPr>
          <w:p w:rsidR="00D61C26" w:rsidRDefault="003C1CC6">
            <w:pPr>
              <w:jc w:val="right"/>
              <w:rPr>
                <w:rFonts w:ascii="宋体" w:hAnsi="宋体"/>
                <w:b/>
                <w:bCs/>
              </w:rPr>
            </w:pPr>
            <w:r>
              <w:rPr>
                <w:rFonts w:ascii="宋体" w:hAnsi="宋体" w:hint="eastAsia"/>
                <w:b/>
                <w:bCs/>
              </w:rPr>
              <w:t>年</w:t>
            </w:r>
          </w:p>
          <w:p w:rsidR="00D61C26" w:rsidRDefault="00D61C26">
            <w:pPr>
              <w:ind w:right="420"/>
              <w:rPr>
                <w:rFonts w:ascii="宋体" w:hAnsi="宋体"/>
                <w:b/>
                <w:bCs/>
              </w:rPr>
            </w:pPr>
          </w:p>
          <w:p w:rsidR="00D61C26" w:rsidRDefault="003C1CC6">
            <w:pPr>
              <w:wordWrap w:val="0"/>
              <w:jc w:val="right"/>
              <w:rPr>
                <w:rFonts w:ascii="宋体" w:hAnsi="宋体"/>
                <w:b/>
                <w:bCs/>
              </w:rPr>
            </w:pPr>
            <w:r>
              <w:rPr>
                <w:rFonts w:ascii="宋体" w:hAnsi="宋体" w:hint="eastAsia"/>
                <w:b/>
                <w:bCs/>
              </w:rPr>
              <w:t>月</w:t>
            </w:r>
            <w:r>
              <w:rPr>
                <w:rFonts w:ascii="宋体" w:hAnsi="宋体" w:hint="eastAsia"/>
                <w:b/>
                <w:bCs/>
              </w:rPr>
              <w:t xml:space="preserve">   </w:t>
            </w:r>
            <w:r>
              <w:rPr>
                <w:rFonts w:ascii="宋体" w:hAnsi="宋体" w:hint="eastAsia"/>
                <w:b/>
                <w:bCs/>
              </w:rPr>
              <w:t>日</w:t>
            </w:r>
          </w:p>
        </w:tc>
        <w:tc>
          <w:tcPr>
            <w:tcW w:w="1276" w:type="dxa"/>
            <w:vAlign w:val="center"/>
          </w:tcPr>
          <w:p w:rsidR="00D61C26" w:rsidRDefault="003C1CC6">
            <w:pPr>
              <w:jc w:val="right"/>
              <w:rPr>
                <w:rFonts w:ascii="宋体" w:hAnsi="宋体"/>
                <w:b/>
                <w:bCs/>
              </w:rPr>
            </w:pPr>
            <w:r>
              <w:rPr>
                <w:rFonts w:ascii="宋体" w:hAnsi="宋体" w:hint="eastAsia"/>
                <w:b/>
                <w:bCs/>
              </w:rPr>
              <w:t>年</w:t>
            </w:r>
          </w:p>
          <w:p w:rsidR="00D61C26" w:rsidRDefault="00D61C26">
            <w:pPr>
              <w:jc w:val="right"/>
              <w:rPr>
                <w:rFonts w:ascii="宋体" w:hAnsi="宋体"/>
                <w:b/>
                <w:bCs/>
              </w:rPr>
            </w:pPr>
          </w:p>
          <w:p w:rsidR="00D61C26" w:rsidRDefault="003C1CC6">
            <w:pPr>
              <w:wordWrap w:val="0"/>
              <w:jc w:val="right"/>
              <w:rPr>
                <w:rFonts w:ascii="宋体" w:hAnsi="宋体"/>
                <w:b/>
                <w:bCs/>
              </w:rPr>
            </w:pPr>
            <w:r>
              <w:rPr>
                <w:rFonts w:ascii="宋体" w:hAnsi="宋体" w:hint="eastAsia"/>
                <w:b/>
                <w:bCs/>
              </w:rPr>
              <w:t>月</w:t>
            </w:r>
            <w:r>
              <w:rPr>
                <w:rFonts w:ascii="宋体" w:hAnsi="宋体" w:hint="eastAsia"/>
                <w:b/>
                <w:bCs/>
              </w:rPr>
              <w:t xml:space="preserve">   </w:t>
            </w:r>
            <w:r>
              <w:rPr>
                <w:rFonts w:ascii="宋体" w:hAnsi="宋体" w:hint="eastAsia"/>
                <w:b/>
                <w:bCs/>
              </w:rPr>
              <w:t>日</w:t>
            </w:r>
          </w:p>
        </w:tc>
        <w:tc>
          <w:tcPr>
            <w:tcW w:w="5103" w:type="dxa"/>
          </w:tcPr>
          <w:p w:rsidR="00D61C26" w:rsidRDefault="00D61C26">
            <w:pPr>
              <w:rPr>
                <w:rFonts w:ascii="宋体" w:hAnsi="宋体"/>
                <w:b/>
                <w:bCs/>
              </w:rPr>
            </w:pPr>
          </w:p>
          <w:p w:rsidR="00D61C26" w:rsidRDefault="003C1CC6">
            <w:pPr>
              <w:rPr>
                <w:rFonts w:ascii="宋体" w:hAnsi="宋体"/>
                <w:b/>
                <w:bCs/>
                <w:u w:val="single"/>
              </w:rPr>
            </w:pPr>
            <w:r>
              <w:rPr>
                <w:rFonts w:ascii="宋体" w:hAnsi="宋体" w:hint="eastAsia"/>
                <w:b/>
                <w:bCs/>
              </w:rPr>
              <w:t>中文名称</w:t>
            </w:r>
            <w:r>
              <w:rPr>
                <w:rFonts w:ascii="宋体" w:hAnsi="宋体" w:hint="eastAsia"/>
                <w:b/>
                <w:bCs/>
                <w:u w:val="single"/>
              </w:rPr>
              <w:t xml:space="preserve">                                      </w:t>
            </w:r>
          </w:p>
          <w:p w:rsidR="00D61C26" w:rsidRDefault="00D61C26">
            <w:pPr>
              <w:rPr>
                <w:rFonts w:ascii="宋体" w:hAnsi="宋体"/>
                <w:b/>
                <w:bCs/>
                <w:u w:val="single"/>
              </w:rPr>
            </w:pPr>
          </w:p>
          <w:p w:rsidR="00D61C26" w:rsidRDefault="003C1CC6">
            <w:pPr>
              <w:rPr>
                <w:rFonts w:ascii="宋体" w:hAnsi="宋体"/>
                <w:b/>
                <w:bCs/>
                <w:u w:val="single"/>
              </w:rPr>
            </w:pPr>
            <w:r>
              <w:rPr>
                <w:rFonts w:ascii="宋体" w:hAnsi="宋体" w:hint="eastAsia"/>
                <w:b/>
                <w:bCs/>
                <w:u w:val="single"/>
              </w:rPr>
              <w:t xml:space="preserve">                                              </w:t>
            </w:r>
          </w:p>
          <w:p w:rsidR="00D61C26" w:rsidRDefault="00D61C26">
            <w:pPr>
              <w:rPr>
                <w:rFonts w:ascii="宋体" w:hAnsi="宋体"/>
                <w:b/>
                <w:bCs/>
              </w:rPr>
            </w:pPr>
          </w:p>
          <w:p w:rsidR="00D61C26" w:rsidRDefault="003C1CC6">
            <w:pPr>
              <w:rPr>
                <w:rFonts w:ascii="宋体" w:hAnsi="宋体"/>
                <w:b/>
                <w:bCs/>
                <w:u w:val="single"/>
              </w:rPr>
            </w:pPr>
            <w:r>
              <w:rPr>
                <w:rFonts w:ascii="宋体" w:hAnsi="宋体" w:hint="eastAsia"/>
                <w:b/>
                <w:bCs/>
              </w:rPr>
              <w:t>英文名称</w:t>
            </w:r>
            <w:r>
              <w:rPr>
                <w:rFonts w:ascii="宋体" w:hAnsi="宋体" w:hint="eastAsia"/>
                <w:b/>
                <w:bCs/>
                <w:u w:val="single"/>
              </w:rPr>
              <w:t xml:space="preserve">                                       </w:t>
            </w:r>
          </w:p>
          <w:p w:rsidR="00D61C26" w:rsidRDefault="00D61C26">
            <w:pPr>
              <w:rPr>
                <w:rFonts w:ascii="宋体" w:hAnsi="宋体"/>
                <w:b/>
                <w:bCs/>
              </w:rPr>
            </w:pPr>
          </w:p>
          <w:p w:rsidR="00D61C26" w:rsidRDefault="003C1CC6">
            <w:pPr>
              <w:rPr>
                <w:rFonts w:ascii="宋体" w:hAnsi="宋体"/>
                <w:b/>
                <w:bCs/>
                <w:u w:val="single"/>
              </w:rPr>
            </w:pPr>
            <w:r>
              <w:rPr>
                <w:rFonts w:ascii="宋体" w:hAnsi="宋体" w:hint="eastAsia"/>
                <w:b/>
                <w:bCs/>
                <w:u w:val="single"/>
              </w:rPr>
              <w:t xml:space="preserve">                                              </w:t>
            </w:r>
          </w:p>
          <w:p w:rsidR="00D61C26" w:rsidRDefault="00D61C26">
            <w:pPr>
              <w:rPr>
                <w:rFonts w:ascii="宋体" w:hAnsi="宋体"/>
                <w:b/>
                <w:bCs/>
              </w:rPr>
            </w:pPr>
          </w:p>
          <w:p w:rsidR="00D61C26" w:rsidRDefault="003C1CC6">
            <w:pPr>
              <w:rPr>
                <w:rFonts w:ascii="宋体" w:hAnsi="宋体"/>
                <w:b/>
                <w:bCs/>
                <w:u w:val="single"/>
              </w:rPr>
            </w:pPr>
            <w:r>
              <w:rPr>
                <w:rFonts w:ascii="宋体" w:hAnsi="宋体" w:hint="eastAsia"/>
                <w:b/>
                <w:bCs/>
              </w:rPr>
              <w:t>中文地址</w:t>
            </w:r>
            <w:r>
              <w:rPr>
                <w:rFonts w:ascii="宋体" w:hAnsi="宋体" w:hint="eastAsia"/>
                <w:b/>
                <w:bCs/>
              </w:rPr>
              <w:t xml:space="preserve"> </w:t>
            </w:r>
            <w:r>
              <w:rPr>
                <w:rFonts w:ascii="宋体" w:hAnsi="宋体" w:hint="eastAsia"/>
                <w:b/>
                <w:bCs/>
                <w:u w:val="single"/>
              </w:rPr>
              <w:t xml:space="preserve">                                     </w:t>
            </w:r>
          </w:p>
          <w:p w:rsidR="00D61C26" w:rsidRDefault="00D61C26">
            <w:pPr>
              <w:rPr>
                <w:rFonts w:ascii="宋体" w:hAnsi="宋体"/>
                <w:b/>
                <w:bCs/>
              </w:rPr>
            </w:pPr>
          </w:p>
          <w:p w:rsidR="00D61C26" w:rsidRDefault="003C1CC6">
            <w:pPr>
              <w:rPr>
                <w:rFonts w:ascii="宋体" w:hAnsi="宋体"/>
                <w:b/>
                <w:bCs/>
                <w:u w:val="single"/>
              </w:rPr>
            </w:pPr>
            <w:r>
              <w:rPr>
                <w:rFonts w:ascii="宋体" w:hAnsi="宋体" w:hint="eastAsia"/>
                <w:b/>
                <w:bCs/>
                <w:u w:val="single"/>
              </w:rPr>
              <w:t xml:space="preserve">                                              </w:t>
            </w:r>
          </w:p>
          <w:p w:rsidR="00D61C26" w:rsidRDefault="00D61C26">
            <w:pPr>
              <w:ind w:left="1343" w:hangingChars="637" w:hanging="1343"/>
              <w:rPr>
                <w:rFonts w:ascii="宋体" w:hAnsi="宋体"/>
                <w:b/>
                <w:bCs/>
              </w:rPr>
            </w:pPr>
          </w:p>
          <w:p w:rsidR="00D61C26" w:rsidRDefault="003C1CC6">
            <w:pPr>
              <w:ind w:left="1343" w:hangingChars="637" w:hanging="1343"/>
              <w:rPr>
                <w:rFonts w:ascii="宋体" w:hAnsi="宋体"/>
                <w:b/>
                <w:bCs/>
                <w:u w:val="single"/>
              </w:rPr>
            </w:pPr>
            <w:r>
              <w:rPr>
                <w:rFonts w:ascii="宋体" w:hAnsi="宋体" w:hint="eastAsia"/>
                <w:b/>
                <w:bCs/>
              </w:rPr>
              <w:t>英文地址</w:t>
            </w:r>
            <w:r>
              <w:rPr>
                <w:rFonts w:ascii="宋体" w:hAnsi="宋体" w:hint="eastAsia"/>
                <w:b/>
                <w:bCs/>
              </w:rPr>
              <w:t xml:space="preserve"> </w:t>
            </w:r>
            <w:r>
              <w:rPr>
                <w:rFonts w:ascii="宋体" w:hAnsi="宋体" w:hint="eastAsia"/>
                <w:b/>
                <w:bCs/>
                <w:u w:val="single"/>
              </w:rPr>
              <w:t xml:space="preserve">                                     </w:t>
            </w:r>
          </w:p>
          <w:p w:rsidR="00D61C26" w:rsidRDefault="00D61C26">
            <w:pPr>
              <w:ind w:left="1343" w:hangingChars="637" w:hanging="1343"/>
              <w:rPr>
                <w:rFonts w:ascii="宋体" w:hAnsi="宋体"/>
                <w:b/>
                <w:bCs/>
              </w:rPr>
            </w:pPr>
          </w:p>
          <w:p w:rsidR="00D61C26" w:rsidRDefault="003C1CC6">
            <w:pPr>
              <w:ind w:left="1343" w:hangingChars="637" w:hanging="1343"/>
              <w:rPr>
                <w:rFonts w:ascii="宋体" w:hAnsi="宋体"/>
                <w:b/>
                <w:bCs/>
                <w:u w:val="single"/>
              </w:rPr>
            </w:pPr>
            <w:r>
              <w:rPr>
                <w:rFonts w:ascii="宋体" w:hAnsi="宋体" w:hint="eastAsia"/>
                <w:b/>
                <w:bCs/>
                <w:u w:val="single"/>
              </w:rPr>
              <w:t xml:space="preserve">                               </w:t>
            </w:r>
            <w:r>
              <w:rPr>
                <w:rFonts w:ascii="宋体" w:hAnsi="宋体" w:hint="eastAsia"/>
                <w:b/>
                <w:bCs/>
                <w:u w:val="single"/>
              </w:rPr>
              <w:t xml:space="preserve">               </w:t>
            </w:r>
          </w:p>
        </w:tc>
        <w:tc>
          <w:tcPr>
            <w:tcW w:w="1276" w:type="dxa"/>
          </w:tcPr>
          <w:p w:rsidR="00D61C26" w:rsidRDefault="00D61C26">
            <w:pPr>
              <w:rPr>
                <w:rFonts w:ascii="宋体" w:hAnsi="宋体"/>
                <w:b/>
                <w:bCs/>
              </w:rPr>
            </w:pPr>
          </w:p>
        </w:tc>
        <w:tc>
          <w:tcPr>
            <w:tcW w:w="1831" w:type="dxa"/>
          </w:tcPr>
          <w:p w:rsidR="00D61C26" w:rsidRDefault="00D61C26">
            <w:pPr>
              <w:rPr>
                <w:rFonts w:ascii="宋体" w:hAnsi="宋体"/>
                <w:b/>
                <w:bCs/>
              </w:rPr>
            </w:pPr>
          </w:p>
          <w:p w:rsidR="00D61C26" w:rsidRDefault="003C1CC6">
            <w:pPr>
              <w:rPr>
                <w:rFonts w:ascii="宋体" w:hAnsi="宋体"/>
                <w:b/>
                <w:bCs/>
              </w:rPr>
            </w:pPr>
            <w:r>
              <w:rPr>
                <w:rFonts w:ascii="宋体" w:hAnsi="宋体" w:hint="eastAsia"/>
                <w:b/>
                <w:bCs/>
              </w:rPr>
              <w:t>中文：</w:t>
            </w:r>
            <w:r>
              <w:rPr>
                <w:rFonts w:ascii="宋体" w:hAnsi="宋体" w:hint="eastAsia"/>
                <w:b/>
                <w:bCs/>
              </w:rPr>
              <w:t xml:space="preserve"> </w:t>
            </w:r>
          </w:p>
          <w:p w:rsidR="00D61C26" w:rsidRDefault="00D61C26">
            <w:pPr>
              <w:rPr>
                <w:rFonts w:ascii="宋体" w:hAnsi="宋体"/>
                <w:b/>
                <w:bCs/>
              </w:rPr>
            </w:pPr>
          </w:p>
          <w:p w:rsidR="00D61C26" w:rsidRDefault="003C1CC6">
            <w:pPr>
              <w:rPr>
                <w:rFonts w:ascii="宋体" w:hAnsi="宋体"/>
                <w:b/>
                <w:bCs/>
                <w:u w:val="single"/>
              </w:rPr>
            </w:pPr>
            <w:r>
              <w:rPr>
                <w:rFonts w:ascii="宋体" w:hAnsi="宋体" w:hint="eastAsia"/>
                <w:b/>
                <w:bCs/>
                <w:u w:val="single"/>
              </w:rPr>
              <w:t xml:space="preserve">                </w:t>
            </w:r>
          </w:p>
          <w:p w:rsidR="00D61C26" w:rsidRDefault="00D61C26">
            <w:pPr>
              <w:rPr>
                <w:rFonts w:ascii="宋体" w:hAnsi="宋体"/>
                <w:b/>
                <w:bCs/>
              </w:rPr>
            </w:pPr>
          </w:p>
          <w:p w:rsidR="00D61C26" w:rsidRDefault="003C1CC6">
            <w:pPr>
              <w:rPr>
                <w:rFonts w:ascii="宋体" w:hAnsi="宋体"/>
                <w:b/>
                <w:bCs/>
                <w:u w:val="single"/>
              </w:rPr>
            </w:pPr>
            <w:r>
              <w:rPr>
                <w:rFonts w:ascii="宋体" w:hAnsi="宋体" w:hint="eastAsia"/>
                <w:b/>
                <w:bCs/>
                <w:u w:val="single"/>
              </w:rPr>
              <w:t xml:space="preserve">               </w:t>
            </w:r>
          </w:p>
          <w:p w:rsidR="00D61C26" w:rsidRDefault="003C1CC6">
            <w:pPr>
              <w:rPr>
                <w:rFonts w:ascii="宋体" w:hAnsi="宋体"/>
                <w:b/>
                <w:bCs/>
              </w:rPr>
            </w:pPr>
            <w:r>
              <w:rPr>
                <w:rFonts w:ascii="宋体" w:hAnsi="宋体" w:hint="eastAsia"/>
                <w:b/>
                <w:bCs/>
              </w:rPr>
              <w:t>英文：</w:t>
            </w:r>
          </w:p>
          <w:p w:rsidR="00D61C26" w:rsidRDefault="00D61C26">
            <w:pPr>
              <w:rPr>
                <w:rFonts w:ascii="宋体" w:hAnsi="宋体"/>
                <w:b/>
                <w:bCs/>
              </w:rPr>
            </w:pPr>
          </w:p>
          <w:p w:rsidR="00D61C26" w:rsidRDefault="003C1CC6">
            <w:pPr>
              <w:rPr>
                <w:rFonts w:ascii="宋体" w:hAnsi="宋体"/>
                <w:b/>
                <w:bCs/>
                <w:u w:val="single"/>
              </w:rPr>
            </w:pPr>
            <w:r>
              <w:rPr>
                <w:rFonts w:ascii="宋体" w:hAnsi="宋体" w:hint="eastAsia"/>
                <w:b/>
                <w:bCs/>
                <w:u w:val="single"/>
              </w:rPr>
              <w:t xml:space="preserve">                </w:t>
            </w:r>
          </w:p>
          <w:p w:rsidR="00D61C26" w:rsidRDefault="00D61C26">
            <w:pPr>
              <w:rPr>
                <w:rFonts w:ascii="宋体" w:hAnsi="宋体"/>
                <w:b/>
                <w:bCs/>
                <w:u w:val="single"/>
              </w:rPr>
            </w:pPr>
          </w:p>
          <w:p w:rsidR="00D61C26" w:rsidRDefault="003C1CC6">
            <w:pPr>
              <w:rPr>
                <w:rFonts w:ascii="宋体" w:hAnsi="宋体"/>
                <w:b/>
                <w:bCs/>
                <w:u w:val="single"/>
              </w:rPr>
            </w:pPr>
            <w:r>
              <w:rPr>
                <w:rFonts w:ascii="宋体" w:hAnsi="宋体" w:hint="eastAsia"/>
                <w:b/>
                <w:bCs/>
                <w:u w:val="single"/>
              </w:rPr>
              <w:t xml:space="preserve">               </w:t>
            </w:r>
          </w:p>
        </w:tc>
      </w:tr>
    </w:tbl>
    <w:p w:rsidR="00D61C26" w:rsidRDefault="00D61C26">
      <w:pPr>
        <w:rPr>
          <w:b/>
          <w:iCs/>
        </w:rPr>
      </w:pPr>
    </w:p>
    <w:p w:rsidR="00D61C26" w:rsidRDefault="003C1CC6">
      <w:pPr>
        <w:rPr>
          <w:b/>
          <w:iCs/>
          <w:color w:val="FF0000"/>
        </w:rPr>
      </w:pPr>
      <w:r>
        <w:rPr>
          <w:rFonts w:hint="eastAsia"/>
          <w:b/>
          <w:iCs/>
        </w:rPr>
        <w:t>7</w:t>
      </w:r>
      <w:r>
        <w:rPr>
          <w:rFonts w:hint="eastAsia"/>
          <w:b/>
          <w:iCs/>
        </w:rPr>
        <w:t>、请提供您曾经工作过的单位详细信息，如果已退休，请提供退休以前的单位详细信息。</w:t>
      </w:r>
      <w:bookmarkStart w:id="3" w:name="OLE_LINK3"/>
      <w:bookmarkStart w:id="4" w:name="OLE_LINK4"/>
      <w:bookmarkStart w:id="5" w:name="OLE_LINK5"/>
    </w:p>
    <w:bookmarkEnd w:id="3"/>
    <w:bookmarkEnd w:id="4"/>
    <w:bookmarkEnd w:id="5"/>
    <w:p w:rsidR="00D61C26" w:rsidRDefault="00D61C26">
      <w:pPr>
        <w:rPr>
          <w:b/>
          <w:iCs/>
        </w:rPr>
      </w:pPr>
    </w:p>
    <w:tbl>
      <w:tblPr>
        <w:tblW w:w="10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63"/>
        <w:gridCol w:w="3150"/>
      </w:tblGrid>
      <w:tr w:rsidR="00D61C26">
        <w:trPr>
          <w:cantSplit/>
          <w:trHeight w:val="459"/>
        </w:trPr>
        <w:tc>
          <w:tcPr>
            <w:tcW w:w="7563" w:type="dxa"/>
            <w:vAlign w:val="center"/>
          </w:tcPr>
          <w:p w:rsidR="00D61C26" w:rsidRDefault="00D61C26">
            <w:pPr>
              <w:rPr>
                <w:b/>
                <w:iCs/>
              </w:rPr>
            </w:pPr>
          </w:p>
          <w:p w:rsidR="00D61C26" w:rsidRDefault="003C1CC6">
            <w:pPr>
              <w:rPr>
                <w:b/>
                <w:iCs/>
                <w:u w:val="single"/>
              </w:rPr>
            </w:pPr>
            <w:r>
              <w:rPr>
                <w:rFonts w:hint="eastAsia"/>
                <w:b/>
                <w:iCs/>
              </w:rPr>
              <w:t>单位中文名称</w:t>
            </w:r>
            <w:r>
              <w:rPr>
                <w:rFonts w:hint="eastAsia"/>
                <w:b/>
                <w:iCs/>
                <w:u w:val="single"/>
              </w:rPr>
              <w:t xml:space="preserve">                                                         </w:t>
            </w:r>
          </w:p>
          <w:p w:rsidR="00D61C26" w:rsidRDefault="00D61C26">
            <w:pPr>
              <w:rPr>
                <w:b/>
                <w:iCs/>
              </w:rPr>
            </w:pPr>
          </w:p>
          <w:p w:rsidR="00D61C26" w:rsidRDefault="003C1CC6">
            <w:pPr>
              <w:rPr>
                <w:b/>
                <w:iCs/>
                <w:u w:val="single"/>
              </w:rPr>
            </w:pPr>
            <w:r>
              <w:rPr>
                <w:rFonts w:hint="eastAsia"/>
                <w:b/>
                <w:iCs/>
              </w:rPr>
              <w:t>单位英文名称</w:t>
            </w:r>
            <w:r>
              <w:rPr>
                <w:rFonts w:hint="eastAsia"/>
                <w:b/>
                <w:iCs/>
                <w:u w:val="single"/>
              </w:rPr>
              <w:t xml:space="preserve">                                                         </w:t>
            </w:r>
          </w:p>
          <w:p w:rsidR="00D61C26" w:rsidRDefault="00D61C26">
            <w:pPr>
              <w:rPr>
                <w:b/>
                <w:iCs/>
              </w:rPr>
            </w:pPr>
          </w:p>
        </w:tc>
        <w:tc>
          <w:tcPr>
            <w:tcW w:w="3150" w:type="dxa"/>
            <w:vAlign w:val="center"/>
          </w:tcPr>
          <w:p w:rsidR="00D61C26" w:rsidRDefault="003C1CC6">
            <w:pPr>
              <w:rPr>
                <w:b/>
                <w:iCs/>
                <w:u w:val="single"/>
              </w:rPr>
            </w:pPr>
            <w:r>
              <w:rPr>
                <w:rFonts w:hint="eastAsia"/>
                <w:b/>
                <w:iCs/>
              </w:rPr>
              <w:t>主管电话</w:t>
            </w:r>
            <w:r>
              <w:rPr>
                <w:rFonts w:hint="eastAsia"/>
                <w:b/>
                <w:iCs/>
              </w:rPr>
              <w:t>:</w:t>
            </w:r>
            <w:r>
              <w:rPr>
                <w:rFonts w:hint="eastAsia"/>
                <w:b/>
                <w:iCs/>
                <w:u w:val="single"/>
              </w:rPr>
              <w:t xml:space="preserve">                   </w:t>
            </w:r>
          </w:p>
        </w:tc>
      </w:tr>
      <w:tr w:rsidR="00D61C26">
        <w:trPr>
          <w:cantSplit/>
          <w:trHeight w:val="451"/>
        </w:trPr>
        <w:tc>
          <w:tcPr>
            <w:tcW w:w="7563" w:type="dxa"/>
            <w:vAlign w:val="center"/>
          </w:tcPr>
          <w:p w:rsidR="00D61C26" w:rsidRDefault="00D61C26">
            <w:pPr>
              <w:rPr>
                <w:b/>
                <w:iCs/>
              </w:rPr>
            </w:pPr>
          </w:p>
          <w:p w:rsidR="00D61C26" w:rsidRDefault="003C1CC6">
            <w:pPr>
              <w:rPr>
                <w:b/>
                <w:iCs/>
                <w:u w:val="single"/>
              </w:rPr>
            </w:pPr>
            <w:r>
              <w:rPr>
                <w:rFonts w:hint="eastAsia"/>
                <w:b/>
                <w:iCs/>
              </w:rPr>
              <w:t>中文地址</w:t>
            </w:r>
            <w:r>
              <w:rPr>
                <w:rFonts w:hint="eastAsia"/>
                <w:b/>
                <w:iCs/>
              </w:rPr>
              <w:t xml:space="preserve"> </w:t>
            </w:r>
            <w:r>
              <w:rPr>
                <w:rFonts w:hint="eastAsia"/>
                <w:b/>
                <w:iCs/>
                <w:u w:val="single"/>
              </w:rPr>
              <w:t xml:space="preserve">                                                             </w:t>
            </w:r>
          </w:p>
          <w:p w:rsidR="00D61C26" w:rsidRDefault="00D61C26">
            <w:pPr>
              <w:rPr>
                <w:b/>
                <w:iCs/>
              </w:rPr>
            </w:pPr>
          </w:p>
          <w:p w:rsidR="00D61C26" w:rsidRDefault="003C1CC6">
            <w:pPr>
              <w:rPr>
                <w:b/>
                <w:iCs/>
                <w:u w:val="single"/>
              </w:rPr>
            </w:pPr>
            <w:r>
              <w:rPr>
                <w:rFonts w:hint="eastAsia"/>
                <w:b/>
                <w:iCs/>
              </w:rPr>
              <w:t>英文地址</w:t>
            </w:r>
            <w:r>
              <w:rPr>
                <w:rFonts w:hint="eastAsia"/>
                <w:b/>
                <w:iCs/>
              </w:rPr>
              <w:t xml:space="preserve"> </w:t>
            </w:r>
            <w:r>
              <w:rPr>
                <w:rFonts w:hint="eastAsia"/>
                <w:b/>
                <w:iCs/>
                <w:u w:val="single"/>
              </w:rPr>
              <w:t xml:space="preserve">                                                             </w:t>
            </w:r>
          </w:p>
          <w:p w:rsidR="00D61C26" w:rsidRDefault="00D61C26">
            <w:pPr>
              <w:rPr>
                <w:b/>
                <w:iCs/>
              </w:rPr>
            </w:pPr>
          </w:p>
        </w:tc>
        <w:tc>
          <w:tcPr>
            <w:tcW w:w="3150" w:type="dxa"/>
            <w:vAlign w:val="center"/>
          </w:tcPr>
          <w:p w:rsidR="00D61C26" w:rsidRDefault="003C1CC6">
            <w:pPr>
              <w:rPr>
                <w:b/>
                <w:iCs/>
              </w:rPr>
            </w:pPr>
            <w:r>
              <w:rPr>
                <w:rFonts w:hint="eastAsia"/>
                <w:b/>
                <w:iCs/>
              </w:rPr>
              <w:t>本人职位</w:t>
            </w:r>
            <w:r>
              <w:rPr>
                <w:rFonts w:hint="eastAsia"/>
                <w:b/>
                <w:iCs/>
              </w:rPr>
              <w:t xml:space="preserve"> </w:t>
            </w:r>
          </w:p>
          <w:p w:rsidR="00D61C26" w:rsidRDefault="003C1CC6">
            <w:pPr>
              <w:rPr>
                <w:b/>
                <w:iCs/>
                <w:u w:val="single"/>
              </w:rPr>
            </w:pPr>
            <w:r>
              <w:rPr>
                <w:rFonts w:hint="eastAsia"/>
                <w:b/>
                <w:iCs/>
              </w:rPr>
              <w:t>（中文）</w:t>
            </w:r>
            <w:r>
              <w:rPr>
                <w:rFonts w:hint="eastAsia"/>
                <w:b/>
                <w:iCs/>
                <w:u w:val="single"/>
              </w:rPr>
              <w:t xml:space="preserve">                    </w:t>
            </w:r>
          </w:p>
          <w:p w:rsidR="00D61C26" w:rsidRDefault="00D61C26">
            <w:pPr>
              <w:rPr>
                <w:b/>
                <w:iCs/>
              </w:rPr>
            </w:pPr>
          </w:p>
          <w:p w:rsidR="00D61C26" w:rsidRDefault="003C1CC6">
            <w:pPr>
              <w:rPr>
                <w:b/>
                <w:iCs/>
                <w:u w:val="single"/>
              </w:rPr>
            </w:pPr>
            <w:r>
              <w:rPr>
                <w:rFonts w:hint="eastAsia"/>
                <w:b/>
                <w:iCs/>
              </w:rPr>
              <w:t>（英文）</w:t>
            </w:r>
            <w:r>
              <w:rPr>
                <w:rFonts w:hint="eastAsia"/>
                <w:b/>
                <w:iCs/>
                <w:u w:val="single"/>
              </w:rPr>
              <w:t xml:space="preserve">                    </w:t>
            </w:r>
          </w:p>
        </w:tc>
      </w:tr>
      <w:tr w:rsidR="00D61C26">
        <w:trPr>
          <w:cantSplit/>
          <w:trHeight w:val="457"/>
        </w:trPr>
        <w:tc>
          <w:tcPr>
            <w:tcW w:w="7563" w:type="dxa"/>
            <w:vAlign w:val="center"/>
          </w:tcPr>
          <w:p w:rsidR="00D61C26" w:rsidRDefault="003C1CC6">
            <w:pPr>
              <w:rPr>
                <w:b/>
                <w:iCs/>
              </w:rPr>
            </w:pPr>
            <w:r>
              <w:rPr>
                <w:rFonts w:hint="eastAsia"/>
                <w:b/>
                <w:iCs/>
              </w:rPr>
              <w:t>雇佣时间</w:t>
            </w:r>
            <w:r>
              <w:rPr>
                <w:rFonts w:hint="eastAsia"/>
                <w:b/>
                <w:iCs/>
              </w:rPr>
              <w:t xml:space="preserve">        </w:t>
            </w:r>
            <w:r>
              <w:rPr>
                <w:rFonts w:hint="eastAsia"/>
                <w:b/>
                <w:iCs/>
              </w:rPr>
              <w:t>年</w:t>
            </w:r>
            <w:r>
              <w:rPr>
                <w:rFonts w:hint="eastAsia"/>
                <w:b/>
                <w:iCs/>
              </w:rPr>
              <w:t xml:space="preserve">      </w:t>
            </w:r>
            <w:r>
              <w:rPr>
                <w:rFonts w:hint="eastAsia"/>
                <w:b/>
                <w:iCs/>
              </w:rPr>
              <w:t>月</w:t>
            </w:r>
            <w:r>
              <w:rPr>
                <w:rFonts w:hint="eastAsia"/>
                <w:b/>
                <w:iCs/>
              </w:rPr>
              <w:t xml:space="preserve">      </w:t>
            </w:r>
            <w:r>
              <w:rPr>
                <w:rFonts w:hint="eastAsia"/>
                <w:b/>
                <w:iCs/>
              </w:rPr>
              <w:t>日至</w:t>
            </w:r>
            <w:r>
              <w:rPr>
                <w:rFonts w:hint="eastAsia"/>
                <w:b/>
                <w:iCs/>
              </w:rPr>
              <w:t xml:space="preserve">         </w:t>
            </w:r>
            <w:r>
              <w:rPr>
                <w:rFonts w:hint="eastAsia"/>
                <w:b/>
                <w:iCs/>
              </w:rPr>
              <w:t>年</w:t>
            </w:r>
            <w:r>
              <w:rPr>
                <w:rFonts w:hint="eastAsia"/>
                <w:b/>
                <w:iCs/>
              </w:rPr>
              <w:t xml:space="preserve">     </w:t>
            </w:r>
            <w:r>
              <w:rPr>
                <w:rFonts w:hint="eastAsia"/>
                <w:b/>
                <w:iCs/>
              </w:rPr>
              <w:t>月</w:t>
            </w:r>
            <w:r>
              <w:rPr>
                <w:rFonts w:hint="eastAsia"/>
                <w:b/>
                <w:iCs/>
              </w:rPr>
              <w:t xml:space="preserve">      </w:t>
            </w:r>
            <w:r>
              <w:rPr>
                <w:rFonts w:hint="eastAsia"/>
                <w:b/>
                <w:iCs/>
              </w:rPr>
              <w:t>日</w:t>
            </w:r>
          </w:p>
        </w:tc>
        <w:tc>
          <w:tcPr>
            <w:tcW w:w="3150" w:type="dxa"/>
            <w:vAlign w:val="center"/>
          </w:tcPr>
          <w:p w:rsidR="00D61C26" w:rsidRDefault="00D61C26">
            <w:pPr>
              <w:rPr>
                <w:b/>
                <w:iCs/>
              </w:rPr>
            </w:pPr>
          </w:p>
          <w:p w:rsidR="00D61C26" w:rsidRDefault="003C1CC6">
            <w:pPr>
              <w:rPr>
                <w:b/>
                <w:iCs/>
                <w:u w:val="single"/>
              </w:rPr>
            </w:pPr>
            <w:r>
              <w:rPr>
                <w:rFonts w:hint="eastAsia"/>
                <w:b/>
                <w:iCs/>
              </w:rPr>
              <w:t>主管姓名</w:t>
            </w:r>
            <w:r>
              <w:rPr>
                <w:rFonts w:hint="eastAsia"/>
                <w:b/>
                <w:iCs/>
              </w:rPr>
              <w:t>:</w:t>
            </w:r>
            <w:r>
              <w:rPr>
                <w:rFonts w:hint="eastAsia"/>
                <w:b/>
                <w:iCs/>
                <w:u w:val="single"/>
              </w:rPr>
              <w:t xml:space="preserve">                   </w:t>
            </w:r>
          </w:p>
          <w:p w:rsidR="00D61C26" w:rsidRDefault="00D61C26">
            <w:pPr>
              <w:rPr>
                <w:b/>
                <w:iCs/>
              </w:rPr>
            </w:pPr>
          </w:p>
          <w:p w:rsidR="00D61C26" w:rsidRDefault="003C1CC6">
            <w:pPr>
              <w:rPr>
                <w:b/>
                <w:iCs/>
                <w:u w:val="single"/>
              </w:rPr>
            </w:pPr>
            <w:r>
              <w:rPr>
                <w:rFonts w:hint="eastAsia"/>
                <w:b/>
                <w:iCs/>
              </w:rPr>
              <w:t>拼</w:t>
            </w:r>
            <w:r>
              <w:rPr>
                <w:rFonts w:hint="eastAsia"/>
                <w:b/>
                <w:iCs/>
              </w:rPr>
              <w:t xml:space="preserve">  </w:t>
            </w:r>
            <w:r>
              <w:rPr>
                <w:rFonts w:hint="eastAsia"/>
                <w:b/>
                <w:iCs/>
              </w:rPr>
              <w:t>音：</w:t>
            </w:r>
            <w:r>
              <w:rPr>
                <w:rFonts w:hint="eastAsia"/>
                <w:b/>
                <w:iCs/>
                <w:u w:val="single"/>
              </w:rPr>
              <w:t xml:space="preserve">                    </w:t>
            </w:r>
          </w:p>
          <w:p w:rsidR="00D61C26" w:rsidRDefault="00D61C26">
            <w:pPr>
              <w:rPr>
                <w:b/>
                <w:iCs/>
              </w:rPr>
            </w:pPr>
          </w:p>
        </w:tc>
      </w:tr>
    </w:tbl>
    <w:p w:rsidR="00D61C26" w:rsidRDefault="003C1CC6">
      <w:pPr>
        <w:rPr>
          <w:b/>
          <w:i/>
          <w:sz w:val="24"/>
        </w:rPr>
      </w:pPr>
      <w:r>
        <w:rPr>
          <w:rFonts w:hint="eastAsia"/>
          <w:b/>
          <w:i/>
          <w:sz w:val="24"/>
        </w:rPr>
        <w:t>我谨声明，以上所填各项内容均真实、详尽。所列内容如被发现不实或不详，美国及加拿大移民局和警方将采取措施，届时不仅您无法在美</w:t>
      </w:r>
      <w:r>
        <w:rPr>
          <w:rFonts w:hint="eastAsia"/>
          <w:b/>
          <w:i/>
          <w:sz w:val="24"/>
        </w:rPr>
        <w:t>/</w:t>
      </w:r>
      <w:r>
        <w:rPr>
          <w:rFonts w:hint="eastAsia"/>
          <w:b/>
          <w:i/>
          <w:sz w:val="24"/>
        </w:rPr>
        <w:t>加合法居留，您的家庭成员也将永远不能获得美国</w:t>
      </w:r>
      <w:r>
        <w:rPr>
          <w:rFonts w:hint="eastAsia"/>
          <w:b/>
          <w:i/>
          <w:sz w:val="24"/>
        </w:rPr>
        <w:t>/</w:t>
      </w:r>
      <w:r>
        <w:rPr>
          <w:rFonts w:hint="eastAsia"/>
          <w:b/>
          <w:i/>
          <w:sz w:val="24"/>
        </w:rPr>
        <w:t>加拿大签证，所引起的一切后果将由您自己承担。</w:t>
      </w:r>
    </w:p>
    <w:p w:rsidR="00D61C26" w:rsidRDefault="003C1CC6">
      <w:pPr>
        <w:spacing w:line="300" w:lineRule="exact"/>
        <w:ind w:leftChars="457" w:left="960" w:firstLineChars="2751" w:firstLine="5800"/>
        <w:rPr>
          <w:b/>
        </w:rPr>
      </w:pPr>
      <w:r>
        <w:rPr>
          <w:rFonts w:hint="eastAsia"/>
          <w:b/>
        </w:rPr>
        <w:t>签名：</w:t>
      </w:r>
    </w:p>
    <w:p w:rsidR="00D61C26" w:rsidRDefault="00D61C26">
      <w:pPr>
        <w:spacing w:line="300" w:lineRule="exact"/>
        <w:ind w:leftChars="457" w:left="960" w:firstLineChars="2751" w:firstLine="5800"/>
        <w:rPr>
          <w:b/>
        </w:rPr>
      </w:pPr>
    </w:p>
    <w:p w:rsidR="00D61C26" w:rsidRDefault="003C1CC6">
      <w:pPr>
        <w:spacing w:line="300" w:lineRule="exact"/>
        <w:ind w:leftChars="85" w:left="969" w:hangingChars="375" w:hanging="791"/>
        <w:rPr>
          <w:b/>
        </w:rPr>
      </w:pPr>
      <w:r>
        <w:rPr>
          <w:rFonts w:hint="eastAsia"/>
          <w:b/>
        </w:rPr>
        <w:t xml:space="preserve">                                                            </w:t>
      </w:r>
      <w:r>
        <w:rPr>
          <w:rFonts w:hint="eastAsia"/>
          <w:b/>
        </w:rPr>
        <w:t>年</w:t>
      </w:r>
      <w:r>
        <w:rPr>
          <w:rFonts w:hint="eastAsia"/>
          <w:b/>
        </w:rPr>
        <w:t xml:space="preserve">      </w:t>
      </w:r>
      <w:r>
        <w:rPr>
          <w:rFonts w:hint="eastAsia"/>
          <w:b/>
        </w:rPr>
        <w:t>月</w:t>
      </w:r>
      <w:r>
        <w:rPr>
          <w:rFonts w:hint="eastAsia"/>
          <w:b/>
        </w:rPr>
        <w:t xml:space="preserve">     </w:t>
      </w:r>
      <w:r>
        <w:rPr>
          <w:rFonts w:hint="eastAsia"/>
          <w:b/>
        </w:rPr>
        <w:t>日</w:t>
      </w:r>
    </w:p>
    <w:p w:rsidR="00D61C26" w:rsidRDefault="003C1CC6">
      <w:pPr>
        <w:adjustRightInd w:val="0"/>
        <w:snapToGrid w:val="0"/>
        <w:spacing w:before="100" w:beforeAutospacing="1" w:after="100" w:afterAutospacing="1" w:line="240" w:lineRule="atLeast"/>
        <w:rPr>
          <w:b/>
          <w:sz w:val="32"/>
          <w:szCs w:val="32"/>
        </w:rPr>
      </w:pPr>
      <w:bookmarkStart w:id="6" w:name="_GoBack"/>
      <w:bookmarkEnd w:id="6"/>
      <w:r>
        <w:rPr>
          <w:rFonts w:hint="eastAsia"/>
          <w:b/>
          <w:sz w:val="32"/>
          <w:szCs w:val="32"/>
        </w:rPr>
        <w:t xml:space="preserve">                     </w:t>
      </w:r>
    </w:p>
    <w:p w:rsidR="00D61C26" w:rsidRDefault="00D61C26"/>
    <w:sectPr w:rsidR="00D61C26" w:rsidSect="00D61C26">
      <w:headerReference w:type="default" r:id="rId37"/>
      <w:footerReference w:type="default" r:id="rId38"/>
      <w:headerReference w:type="first" r:id="rId39"/>
      <w:footerReference w:type="first" r:id="rId40"/>
      <w:pgSz w:w="11906" w:h="16838"/>
      <w:pgMar w:top="363" w:right="1418" w:bottom="1559" w:left="1089" w:header="0" w:footer="0" w:gutter="0"/>
      <w:cols w:space="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CC6" w:rsidRDefault="003C1CC6" w:rsidP="00D61C26">
      <w:r>
        <w:separator/>
      </w:r>
    </w:p>
  </w:endnote>
  <w:endnote w:type="continuationSeparator" w:id="0">
    <w:p w:rsidR="003C1CC6" w:rsidRDefault="003C1CC6" w:rsidP="00D61C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_GB2312">
    <w:altName w:val="微软雅黑"/>
    <w:charset w:val="86"/>
    <w:family w:val="auto"/>
    <w:pitch w:val="default"/>
    <w:sig w:usb0="00000000" w:usb1="080E0000" w:usb2="00000000" w:usb3="00000000" w:csb0="00040000" w:csb1="00000000"/>
  </w:font>
  <w:font w:name="微软雅黑">
    <w:altName w:val="黑体"/>
    <w:panose1 w:val="020B0503020204020204"/>
    <w:charset w:val="86"/>
    <w:family w:val="swiss"/>
    <w:pitch w:val="variable"/>
    <w:sig w:usb0="80000287" w:usb1="280F3C52" w:usb2="00000016" w:usb3="00000000" w:csb0="0004001F" w:csb1="00000000"/>
  </w:font>
  <w:font w:name="仿宋_GB2312">
    <w:altName w:val="微软雅黑"/>
    <w:charset w:val="86"/>
    <w:family w:val="auto"/>
    <w:pitch w:val="default"/>
    <w:sig w:usb0="00000000" w:usb1="080E0000" w:usb2="00000000" w:usb3="00000000" w:csb0="00040000" w:csb1="00000000"/>
  </w:font>
  <w:font w:name="华文行楷">
    <w:charset w:val="86"/>
    <w:family w:val="auto"/>
    <w:pitch w:val="default"/>
    <w:sig w:usb0="00000001" w:usb1="080F0000" w:usb2="00000000" w:usb3="00000000" w:csb0="00040000"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C26" w:rsidRDefault="00D61C2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C26" w:rsidRDefault="00D61C26">
    <w:pPr>
      <w:pStyle w:val="a5"/>
      <w:tabs>
        <w:tab w:val="clear" w:pos="4153"/>
      </w:tabs>
      <w:wordWrap w:val="0"/>
      <w:jc w:val="both"/>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C26" w:rsidRDefault="00D61C2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CC6" w:rsidRDefault="003C1CC6" w:rsidP="00D61C26">
      <w:r>
        <w:separator/>
      </w:r>
    </w:p>
  </w:footnote>
  <w:footnote w:type="continuationSeparator" w:id="0">
    <w:p w:rsidR="003C1CC6" w:rsidRDefault="003C1CC6" w:rsidP="00D61C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C26" w:rsidRDefault="00D61C26">
    <w:pPr>
      <w:pStyle w:val="a6"/>
      <w:pBdr>
        <w:bottom w:val="single" w:sz="6" w:space="24" w:color="auto"/>
      </w:pBdr>
      <w:adjustRightInd w:val="0"/>
      <w:spacing w:line="240" w:lineRule="exact"/>
      <w:ind w:firstLineChars="50" w:firstLine="90"/>
      <w:jc w:val="both"/>
      <w:rPr>
        <w:rFonts w:ascii="仿宋_GB2312" w:eastAsia="仿宋_GB2312"/>
        <w:b/>
        <w:sz w:val="15"/>
        <w:szCs w:val="15"/>
      </w:rPr>
    </w:pPr>
    <w:r w:rsidRPr="00D61C26">
      <w:pict>
        <v:shapetype id="_x0000_t202" coordsize="21600,21600" o:spt="202" path="m,l,21600r21600,l21600,xe">
          <v:stroke joinstyle="miter"/>
          <v:path gradientshapeok="t" o:connecttype="rect"/>
        </v:shapetype>
        <v:shape id="Quad Arrow 4" o:spid="_x0000_s2049" type="#_x0000_t202" style="position:absolute;left:0;text-align:left;margin-left:-6.3pt;margin-top:-22pt;width:30.45pt;height:19.35pt;z-index:1;mso-wrap-style:none" o:preferrelative="t" filled="f" stroked="f">
          <v:textbox style="mso-fit-shape-to-text:t">
            <w:txbxContent>
              <w:p w:rsidR="00D61C26" w:rsidRDefault="003C1CC6">
                <w:r>
                  <w:rPr>
                    <w:rFonts w:ascii="华文行楷" w:eastAsia="华文行楷" w:hAnsi="宋体" w:hint="eastAsia"/>
                    <w:color w:val="FF0000"/>
                    <w:spacing w:val="30"/>
                    <w:sz w:val="52"/>
                    <w:szCs w:val="52"/>
                  </w:rPr>
                  <w:t xml:space="preserve">   </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C26" w:rsidRDefault="00D61C26">
    <w:pPr>
      <w:pStyle w:val="a6"/>
      <w:pBdr>
        <w:bottom w:val="none" w:sz="0" w:space="23" w:color="auto"/>
      </w:pBdr>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C26" w:rsidRDefault="003C1CC6">
    <w:pPr>
      <w:pStyle w:val="a6"/>
      <w:pBdr>
        <w:bottom w:val="none" w:sz="0" w:space="24" w:color="auto"/>
      </w:pBdr>
      <w:adjustRightInd w:val="0"/>
      <w:jc w:val="both"/>
      <w:rPr>
        <w:rFonts w:ascii="仿宋_GB2312" w:eastAsia="仿宋_GB2312"/>
        <w:b/>
        <w:sz w:val="15"/>
        <w:szCs w:val="15"/>
      </w:rPr>
    </w:pPr>
    <w:r>
      <w:rPr>
        <w:rFonts w:hint="eastAsia"/>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C26" w:rsidRDefault="00D61C26">
    <w:pPr>
      <w:pStyle w:val="a6"/>
      <w:pBdr>
        <w:bottom w:val="none" w:sz="0" w:space="23"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lvl w:ilvl="0">
      <w:start w:val="1"/>
      <w:numFmt w:val="japaneseCounting"/>
      <w:lvlText w:val="%1、"/>
      <w:lvlJc w:val="left"/>
      <w:pPr>
        <w:tabs>
          <w:tab w:val="left" w:pos="480"/>
        </w:tabs>
        <w:ind w:left="480" w:hanging="480"/>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
    <w:nsid w:val="0000000B"/>
    <w:multiLevelType w:val="multilevel"/>
    <w:tmpl w:val="0000000B"/>
    <w:lvl w:ilvl="0">
      <w:start w:val="1"/>
      <w:numFmt w:val="japaneseCounting"/>
      <w:lvlText w:val="%1、"/>
      <w:lvlJc w:val="left"/>
      <w:pPr>
        <w:tabs>
          <w:tab w:val="left" w:pos="420"/>
        </w:tabs>
        <w:ind w:left="420" w:hanging="420"/>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2">
    <w:nsid w:val="0000000C"/>
    <w:multiLevelType w:val="multilevel"/>
    <w:tmpl w:val="0000000C"/>
    <w:lvl w:ilvl="0">
      <w:start w:val="1"/>
      <w:numFmt w:val="japaneseCounting"/>
      <w:lvlText w:val="%1、"/>
      <w:lvlJc w:val="left"/>
      <w:pPr>
        <w:tabs>
          <w:tab w:val="left" w:pos="420"/>
        </w:tabs>
        <w:ind w:left="420" w:hanging="420"/>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3">
    <w:nsid w:val="6E6B4203"/>
    <w:multiLevelType w:val="multilevel"/>
    <w:tmpl w:val="6E6B4203"/>
    <w:lvl w:ilvl="0">
      <w:start w:val="3"/>
      <w:numFmt w:val="decimal"/>
      <w:lvlText w:val="%1、"/>
      <w:lvlJc w:val="left"/>
      <w:pPr>
        <w:tabs>
          <w:tab w:val="left" w:pos="360"/>
        </w:tabs>
        <w:ind w:left="360" w:hanging="360"/>
      </w:pPr>
      <w:rPr>
        <w:rFonts w:hint="default"/>
        <w:u w:val="none"/>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420"/>
  <w:drawingGridHorizontalSpacing w:val="0"/>
  <w:drawingGridVerticalSpacing w:val="156"/>
  <w:noPunctuationKerning/>
  <w:characterSpacingControl w:val="compressPunctuation"/>
  <w:hdrShapeDefaults>
    <o:shapedefaults v:ext="edit" spidmax="3074"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61C26"/>
    <w:rsid w:val="003C1CC6"/>
    <w:rsid w:val="005C5B43"/>
    <w:rsid w:val="00D61C2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lsdException w:name="caption" w:qFormat="1"/>
    <w:lsdException w:name="Title" w:semiHidden="0" w:unhideWhenUsed="0" w:qFormat="1"/>
    <w:lsdException w:name="Default Paragraph Font" w:uiPriority="1"/>
    <w:lsdException w:name="Subtitle" w:semiHidden="0" w:unhideWhenUsed="0" w:qFormat="1"/>
    <w:lsdException w:name="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HTML Preformatted" w:semiHidden="0" w:unhideWhenUsed="0"/>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C26"/>
    <w:pPr>
      <w:widowControl w:val="0"/>
      <w:jc w:val="both"/>
    </w:pPr>
    <w:rPr>
      <w:kern w:val="2"/>
      <w:sz w:val="21"/>
      <w:szCs w:val="24"/>
    </w:rPr>
  </w:style>
  <w:style w:type="paragraph" w:styleId="1">
    <w:name w:val="heading 1"/>
    <w:basedOn w:val="a"/>
    <w:next w:val="a"/>
    <w:link w:val="1Char"/>
    <w:qFormat/>
    <w:rsid w:val="00D61C26"/>
    <w:pPr>
      <w:keepNext/>
      <w:tabs>
        <w:tab w:val="left" w:pos="540"/>
        <w:tab w:val="left" w:pos="3960"/>
      </w:tabs>
      <w:spacing w:line="240" w:lineRule="exact"/>
      <w:outlineLvl w:val="0"/>
    </w:pPr>
    <w:rPr>
      <w:rFonts w:ascii="黑体" w:eastAsia="黑体"/>
      <w:b/>
      <w:sz w:val="24"/>
    </w:rPr>
  </w:style>
  <w:style w:type="paragraph" w:styleId="2">
    <w:name w:val="heading 2"/>
    <w:basedOn w:val="a"/>
    <w:next w:val="a"/>
    <w:link w:val="2Char"/>
    <w:qFormat/>
    <w:rsid w:val="00D61C26"/>
    <w:pPr>
      <w:keepNext/>
      <w:ind w:left="360"/>
      <w:outlineLvl w:val="1"/>
    </w:pPr>
    <w:rPr>
      <w:rFonts w:ascii="宋体" w:hAnsi="宋体"/>
      <w:b/>
      <w:sz w:val="28"/>
    </w:rPr>
  </w:style>
  <w:style w:type="paragraph" w:styleId="3">
    <w:name w:val="heading 3"/>
    <w:basedOn w:val="a"/>
    <w:next w:val="a"/>
    <w:link w:val="3Char"/>
    <w:qFormat/>
    <w:rsid w:val="00D61C26"/>
    <w:pPr>
      <w:keepNext/>
      <w:outlineLvl w:val="2"/>
    </w:pPr>
    <w:rPr>
      <w:rFonts w:ascii="Arial Black" w:hAnsi="Arial Black" w:cs="Arial"/>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unhideWhenUsed/>
    <w:rsid w:val="00D61C26"/>
    <w:pPr>
      <w:adjustRightInd w:val="0"/>
      <w:spacing w:line="312" w:lineRule="atLeast"/>
      <w:textAlignment w:val="baseline"/>
    </w:pPr>
    <w:rPr>
      <w:b/>
      <w:kern w:val="0"/>
      <w:szCs w:val="20"/>
    </w:rPr>
  </w:style>
  <w:style w:type="paragraph" w:styleId="a4">
    <w:name w:val="Balloon Text"/>
    <w:basedOn w:val="a"/>
    <w:link w:val="Char"/>
    <w:uiPriority w:val="99"/>
    <w:semiHidden/>
    <w:unhideWhenUsed/>
    <w:rsid w:val="00D61C26"/>
    <w:rPr>
      <w:sz w:val="18"/>
      <w:szCs w:val="18"/>
    </w:rPr>
  </w:style>
  <w:style w:type="paragraph" w:styleId="a5">
    <w:name w:val="footer"/>
    <w:basedOn w:val="a"/>
    <w:link w:val="Char0"/>
    <w:unhideWhenUsed/>
    <w:rsid w:val="00D61C26"/>
    <w:pPr>
      <w:tabs>
        <w:tab w:val="center" w:pos="4153"/>
        <w:tab w:val="right" w:pos="8306"/>
      </w:tabs>
      <w:snapToGrid w:val="0"/>
      <w:jc w:val="left"/>
    </w:pPr>
    <w:rPr>
      <w:sz w:val="18"/>
      <w:szCs w:val="18"/>
    </w:rPr>
  </w:style>
  <w:style w:type="paragraph" w:styleId="a6">
    <w:name w:val="header"/>
    <w:basedOn w:val="a"/>
    <w:link w:val="Char1"/>
    <w:uiPriority w:val="99"/>
    <w:unhideWhenUsed/>
    <w:rsid w:val="00D61C26"/>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rsid w:val="00D61C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Title"/>
    <w:basedOn w:val="a"/>
    <w:link w:val="Char2"/>
    <w:qFormat/>
    <w:rsid w:val="00D61C26"/>
    <w:pPr>
      <w:jc w:val="center"/>
    </w:pPr>
    <w:rPr>
      <w:b/>
      <w:sz w:val="44"/>
      <w:szCs w:val="20"/>
    </w:rPr>
  </w:style>
  <w:style w:type="character" w:styleId="a8">
    <w:name w:val="Strong"/>
    <w:basedOn w:val="a0"/>
    <w:qFormat/>
    <w:rsid w:val="00D61C26"/>
    <w:rPr>
      <w:b/>
      <w:bCs/>
    </w:rPr>
  </w:style>
  <w:style w:type="character" w:styleId="a9">
    <w:name w:val="Hyperlink"/>
    <w:basedOn w:val="a0"/>
    <w:rsid w:val="00D61C26"/>
    <w:rPr>
      <w:color w:val="0000FF"/>
      <w:u w:val="single"/>
    </w:rPr>
  </w:style>
  <w:style w:type="paragraph" w:customStyle="1" w:styleId="p0">
    <w:name w:val="p0"/>
    <w:basedOn w:val="a"/>
    <w:rsid w:val="00D61C26"/>
    <w:pPr>
      <w:widowControl/>
      <w:snapToGrid w:val="0"/>
      <w:spacing w:after="200"/>
      <w:jc w:val="left"/>
    </w:pPr>
    <w:rPr>
      <w:rFonts w:ascii="Tahoma" w:hAnsi="Tahoma" w:cs="Tahoma"/>
      <w:kern w:val="0"/>
      <w:sz w:val="22"/>
      <w:szCs w:val="22"/>
    </w:rPr>
  </w:style>
  <w:style w:type="character" w:customStyle="1" w:styleId="1Char">
    <w:name w:val="标题 1 Char"/>
    <w:basedOn w:val="a0"/>
    <w:link w:val="1"/>
    <w:rsid w:val="00D61C26"/>
    <w:rPr>
      <w:rFonts w:ascii="黑体" w:eastAsia="黑体"/>
      <w:b/>
      <w:kern w:val="2"/>
      <w:sz w:val="24"/>
      <w:szCs w:val="24"/>
    </w:rPr>
  </w:style>
  <w:style w:type="character" w:customStyle="1" w:styleId="2Char">
    <w:name w:val="标题 2 Char"/>
    <w:basedOn w:val="a0"/>
    <w:link w:val="2"/>
    <w:rsid w:val="00D61C26"/>
    <w:rPr>
      <w:rFonts w:ascii="宋体" w:hAnsi="宋体"/>
      <w:b/>
      <w:kern w:val="2"/>
      <w:sz w:val="28"/>
      <w:szCs w:val="24"/>
    </w:rPr>
  </w:style>
  <w:style w:type="character" w:customStyle="1" w:styleId="3Char">
    <w:name w:val="标题 3 Char"/>
    <w:basedOn w:val="a0"/>
    <w:link w:val="3"/>
    <w:rsid w:val="00D61C26"/>
    <w:rPr>
      <w:rFonts w:ascii="Arial Black" w:hAnsi="Arial Black" w:cs="Arial"/>
      <w:kern w:val="2"/>
      <w:sz w:val="28"/>
      <w:szCs w:val="24"/>
    </w:rPr>
  </w:style>
  <w:style w:type="character" w:customStyle="1" w:styleId="Char2">
    <w:name w:val="标题 Char"/>
    <w:basedOn w:val="a0"/>
    <w:link w:val="a7"/>
    <w:rsid w:val="00D61C26"/>
    <w:rPr>
      <w:b/>
      <w:kern w:val="2"/>
      <w:sz w:val="44"/>
    </w:rPr>
  </w:style>
  <w:style w:type="character" w:customStyle="1" w:styleId="Char1">
    <w:name w:val="页眉 Char"/>
    <w:basedOn w:val="a0"/>
    <w:link w:val="a6"/>
    <w:uiPriority w:val="99"/>
    <w:rsid w:val="00D61C26"/>
    <w:rPr>
      <w:kern w:val="2"/>
      <w:sz w:val="18"/>
      <w:szCs w:val="18"/>
    </w:rPr>
  </w:style>
  <w:style w:type="character" w:customStyle="1" w:styleId="Char0">
    <w:name w:val="页脚 Char"/>
    <w:basedOn w:val="a0"/>
    <w:link w:val="a5"/>
    <w:rsid w:val="00D61C26"/>
    <w:rPr>
      <w:kern w:val="2"/>
      <w:sz w:val="18"/>
      <w:szCs w:val="18"/>
    </w:rPr>
  </w:style>
  <w:style w:type="character" w:customStyle="1" w:styleId="011">
    <w:name w:val="011"/>
    <w:basedOn w:val="a0"/>
    <w:rsid w:val="00D61C26"/>
    <w:rPr>
      <w:color w:val="FFFFFF"/>
      <w:sz w:val="20"/>
      <w:szCs w:val="20"/>
      <w:u w:val="none"/>
    </w:rPr>
  </w:style>
  <w:style w:type="character" w:customStyle="1" w:styleId="HTMLChar">
    <w:name w:val="HTML 预设格式 Char"/>
    <w:basedOn w:val="a0"/>
    <w:link w:val="HTML"/>
    <w:rsid w:val="00D61C26"/>
    <w:rPr>
      <w:rFonts w:ascii="宋体" w:hAnsi="宋体" w:cs="宋体"/>
      <w:sz w:val="24"/>
      <w:szCs w:val="24"/>
    </w:rPr>
  </w:style>
  <w:style w:type="character" w:customStyle="1" w:styleId="Char">
    <w:name w:val="批注框文本 Char"/>
    <w:basedOn w:val="a0"/>
    <w:link w:val="a4"/>
    <w:uiPriority w:val="99"/>
    <w:semiHidden/>
    <w:rsid w:val="00D61C26"/>
    <w:rPr>
      <w:kern w:val="2"/>
      <w:sz w:val="18"/>
      <w:szCs w:val="18"/>
    </w:rPr>
  </w:style>
  <w:style w:type="character" w:customStyle="1" w:styleId="description">
    <w:name w:val="description"/>
    <w:basedOn w:val="a0"/>
    <w:rsid w:val="00D61C26"/>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baike.baidu.com/view/1127618.htm" TargetMode="External"/><Relationship Id="rId39"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baike.baidu.com/view/14030.htm" TargetMode="External"/><Relationship Id="rId33" Type="http://schemas.openxmlformats.org/officeDocument/2006/relationships/hyperlink" Target="http://baike.baidu.com/view/411451.htm"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baike.baidu.com/view/244874.ht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baike.baidu.com/view/476424.htm" TargetMode="External"/><Relationship Id="rId32" Type="http://schemas.openxmlformats.org/officeDocument/2006/relationships/hyperlink" Target="http://baike.baidu.com/view/6170.htm" TargetMode="External"/><Relationship Id="rId37" Type="http://schemas.openxmlformats.org/officeDocument/2006/relationships/header" Target="header3.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baike.baidu.com/view/103621.htm" TargetMode="External"/><Relationship Id="rId36" Type="http://schemas.openxmlformats.org/officeDocument/2006/relationships/hyperlink" Target="http://baike.baidu.com/view/269543.htm"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baike.baidu.com/view/244854.htm" TargetMode="External"/><Relationship Id="rId30" Type="http://schemas.openxmlformats.org/officeDocument/2006/relationships/hyperlink" Target="http://baike.baidu.com/view/1189795.htm" TargetMode="External"/><Relationship Id="rId35" Type="http://schemas.openxmlformats.org/officeDocument/2006/relationships/hyperlink" Target="http://baike.baidu.com/view/291739.h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F9E19B-5FD0-4F78-8CC2-6881D7BBC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1309</Words>
  <Characters>7463</Characters>
  <Application>Microsoft Office Word</Application>
  <DocSecurity>0</DocSecurity>
  <Lines>62</Lines>
  <Paragraphs>17</Paragraphs>
  <ScaleCrop>false</ScaleCrop>
  <Company/>
  <LinksUpToDate>false</LinksUpToDate>
  <CharactersWithSpaces>8755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北大总裁班赴美国商务学习之旅</dc:title>
  <dc:creator>yan zhang</dc:creator>
  <cp:lastModifiedBy>Administrator</cp:lastModifiedBy>
  <cp:revision>1</cp:revision>
  <dcterms:created xsi:type="dcterms:W3CDTF">2015-01-15T10:10:00Z</dcterms:created>
  <dcterms:modified xsi:type="dcterms:W3CDTF">2015-08-07T02:45:00Z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2052-9.1.0.4842</vt:lpwstr>
  </property>
</Properties>
</file>