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line="1" w:lineRule="exact"/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margin">
              <wp:posOffset>-753110</wp:posOffset>
            </wp:positionH>
            <wp:positionV relativeFrom="paragraph">
              <wp:posOffset>12700</wp:posOffset>
            </wp:positionV>
            <wp:extent cx="713105" cy="737870"/>
            <wp:effectExtent l="0" t="0" r="10795" b="5080"/>
            <wp:wrapSquare wrapText="bothSides"/>
            <wp:docPr id="1" name="Shap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hape 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13105" cy="737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5"/>
        <w:keepNext w:val="0"/>
        <w:framePr w:dropCap="drop" w:lines="2" w:hSpace="38" w:vSpace="38" w:wrap="auto" w:vAnchor="text" w:hAnchor="text"/>
        <w:widowControl w:val="0"/>
        <w:shd w:val="clear" w:color="auto" w:fill="auto"/>
        <w:spacing w:before="0" w:line="210" w:lineRule="exact"/>
        <w:ind w:left="0" w:firstLine="0"/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-4"/>
          <w:sz w:val="18"/>
          <w:szCs w:val="18"/>
          <w:lang w:val="en-US" w:eastAsia="en-US" w:bidi="en-US"/>
        </w:rPr>
        <w:t>I</w:t>
      </w:r>
    </w:p>
    <w:p>
      <w:pPr>
        <w:pStyle w:val="5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0" w:firstLine="0"/>
        <w:jc w:val="left"/>
      </w:pPr>
      <w:r>
        <w:rPr>
          <w:rFonts w:ascii="Times New Roman" w:hAnsi="Times New Roman" w:eastAsia="Times New Roman" w:cs="Times New Roman"/>
          <w:spacing w:val="0"/>
          <w:w w:val="100"/>
          <w:position w:val="0"/>
          <w:sz w:val="24"/>
          <w:szCs w:val="24"/>
          <w:lang w:val="en-US" w:eastAsia="en-US" w:bidi="en-US"/>
        </w:rPr>
        <w:t>UNIVERSIDAD</w:t>
      </w:r>
    </w:p>
    <w:p>
      <w:pPr>
        <w:pStyle w:val="7"/>
        <w:keepNext/>
        <w:keepLines/>
        <w:widowControl w:val="0"/>
        <w:shd w:val="clear" w:color="auto" w:fill="auto"/>
        <w:bidi w:val="0"/>
        <w:spacing w:before="0" w:after="0" w:line="180" w:lineRule="auto"/>
        <w:ind w:left="0" w:right="0" w:firstLine="0"/>
        <w:jc w:val="left"/>
      </w:pPr>
      <w:bookmarkStart w:id="0" w:name="bookmark1"/>
      <w:bookmarkStart w:id="1" w:name="bookmark2"/>
      <w:bookmarkStart w:id="2" w:name="bookmark0"/>
      <w:r>
        <w:rPr>
          <w:rFonts w:ascii="Times New Roman" w:hAnsi="Times New Roman" w:eastAsia="Times New Roman" w:cs="Times New Roman"/>
          <w:color w:val="333333"/>
          <w:spacing w:val="0"/>
          <w:w w:val="100"/>
          <w:position w:val="0"/>
          <w:shd w:val="clear" w:color="auto" w:fill="auto"/>
          <w:lang w:val="en-US" w:eastAsia="en-US" w:bidi="en-US"/>
        </w:rPr>
        <w:t>COMPLUTENSE</w:t>
      </w:r>
      <w:bookmarkEnd w:id="0"/>
      <w:bookmarkEnd w:id="1"/>
      <w:bookmarkEnd w:id="2"/>
    </w:p>
    <w:p>
      <w:pPr>
        <w:pStyle w:val="9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right"/>
        <w:sectPr>
          <w:footnotePr>
            <w:numFmt w:val="decimal"/>
          </w:footnotePr>
          <w:pgSz w:w="12142" w:h="16866"/>
          <w:pgMar w:top="644" w:right="1876" w:bottom="0" w:left="1876" w:header="0" w:footer="3" w:gutter="4853"/>
          <w:pgNumType w:start="1"/>
          <w:cols w:space="720" w:num="1"/>
          <w:rtlGutter w:val="1"/>
          <w:docGrid w:linePitch="360" w:charSpace="0"/>
        </w:sectPr>
      </w:pPr>
      <w:r>
        <w:rPr>
          <w:rFonts w:ascii="Times New Roman" w:hAnsi="Times New Roman" w:eastAsia="Times New Roman" w:cs="Times New Roman"/>
          <w:spacing w:val="0"/>
          <w:w w:val="100"/>
          <w:position w:val="0"/>
          <w:lang w:val="en-US" w:eastAsia="en-US" w:bidi="en-US"/>
        </w:rPr>
        <w:t>MADRID</w:t>
      </w: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before="19" w:after="19" w:line="240" w:lineRule="exact"/>
        <w:rPr>
          <w:sz w:val="19"/>
          <w:szCs w:val="19"/>
        </w:rPr>
      </w:pPr>
    </w:p>
    <w:p>
      <w:pPr>
        <w:widowControl w:val="0"/>
        <w:spacing w:line="1" w:lineRule="exact"/>
        <w:sectPr>
          <w:footnotePr>
            <w:numFmt w:val="decimal"/>
          </w:footnotePr>
          <w:type w:val="continuous"/>
          <w:pgSz w:w="12142" w:h="16866"/>
          <w:pgMar w:top="644" w:right="0" w:bottom="0" w:left="0" w:header="0" w:footer="3" w:gutter="0"/>
          <w:cols w:space="720" w:num="1"/>
          <w:rtlGutter w:val="0"/>
          <w:docGrid w:linePitch="360" w:charSpace="0"/>
        </w:sectPr>
      </w:pPr>
    </w:p>
    <w:p>
      <w:pPr>
        <w:pStyle w:val="11"/>
        <w:keepNext w:val="0"/>
        <w:keepLines w:val="0"/>
        <w:framePr w:w="1512" w:h="1757" w:wrap="auto" w:vAnchor="text" w:hAnchor="page" w:x="509" w:y="4063"/>
        <w:widowControl w:val="0"/>
        <w:shd w:val="clear" w:color="auto" w:fill="auto"/>
        <w:bidi w:val="0"/>
        <w:spacing w:before="0" w:after="0" w:line="533" w:lineRule="exact"/>
        <w:ind w:left="0" w:right="0" w:firstLine="0"/>
        <w:jc w:val="center"/>
        <w:rPr>
          <w:sz w:val="52"/>
          <w:szCs w:val="52"/>
        </w:rPr>
      </w:pPr>
      <w:r>
        <w:rPr>
          <w:color w:val="000000"/>
          <w:spacing w:val="0"/>
          <w:w w:val="100"/>
          <w:position w:val="0"/>
          <w:sz w:val="52"/>
          <w:szCs w:val="52"/>
          <w:lang w:val="zh-TW" w:eastAsia="zh-TW" w:bidi="zh-TW"/>
        </w:rPr>
        <w:t xml:space="preserve">世界 </w:t>
      </w: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56"/>
          <w:szCs w:val="56"/>
          <w:lang w:val="en-US" w:eastAsia="en-US" w:bidi="en-US"/>
        </w:rPr>
        <w:t xml:space="preserve">QS </w:t>
      </w:r>
      <w:r>
        <w:rPr>
          <w:rFonts w:ascii="Times New Roman" w:hAnsi="Times New Roman" w:eastAsia="Times New Roman" w:cs="Times New Roman"/>
          <w:b/>
          <w:bCs/>
          <w:color w:val="000000"/>
          <w:spacing w:val="0"/>
          <w:w w:val="100"/>
          <w:position w:val="0"/>
          <w:sz w:val="56"/>
          <w:szCs w:val="56"/>
          <w:lang w:val="en-US" w:eastAsia="en-US" w:bidi="en-US"/>
        </w:rPr>
        <w:t>206</w:t>
      </w:r>
      <w:r>
        <w:rPr>
          <w:b/>
          <w:bCs/>
          <w:color w:val="000000"/>
          <w:spacing w:val="0"/>
          <w:w w:val="100"/>
          <w:position w:val="0"/>
          <w:sz w:val="52"/>
          <w:szCs w:val="52"/>
          <w:lang w:val="zh-TW" w:eastAsia="zh-TW" w:bidi="zh-TW"/>
        </w:rPr>
        <w:t>名</w:t>
      </w:r>
    </w:p>
    <w:p>
      <w:pPr>
        <w:pStyle w:val="11"/>
        <w:keepNext w:val="0"/>
        <w:keepLines w:val="0"/>
        <w:framePr w:w="9034" w:h="2731" w:wrap="auto" w:vAnchor="text" w:hAnchor="page" w:x="1550" w:y="698"/>
        <w:widowControl w:val="0"/>
        <w:shd w:val="clear" w:color="auto" w:fill="auto"/>
        <w:bidi w:val="0"/>
        <w:spacing w:before="0" w:after="240" w:line="240" w:lineRule="auto"/>
        <w:ind w:left="0" w:right="0" w:firstLine="0"/>
        <w:jc w:val="center"/>
        <w:rPr>
          <w:sz w:val="100"/>
          <w:szCs w:val="100"/>
        </w:rPr>
      </w:pPr>
      <w:bookmarkStart w:id="75" w:name="_GoBack"/>
      <w:r>
        <w:rPr>
          <w:b/>
          <w:bCs/>
          <w:color w:val="000000"/>
          <w:spacing w:val="0"/>
          <w:w w:val="100"/>
          <w:position w:val="0"/>
          <w:sz w:val="100"/>
          <w:szCs w:val="100"/>
          <w:lang w:val="zh-TW" w:eastAsia="zh-TW" w:bidi="zh-TW"/>
        </w:rPr>
        <w:t>西班牙康普顿斯大学</w:t>
      </w:r>
    </w:p>
    <w:p>
      <w:pPr>
        <w:pStyle w:val="11"/>
        <w:keepNext w:val="0"/>
        <w:keepLines w:val="0"/>
        <w:framePr w:w="9034" w:h="2731" w:wrap="auto" w:vAnchor="text" w:hAnchor="page" w:x="1550" w:y="698"/>
        <w:widowControl w:val="0"/>
        <w:shd w:val="clear" w:color="auto" w:fill="auto"/>
        <w:bidi w:val="0"/>
        <w:spacing w:before="0" w:after="140" w:line="240" w:lineRule="auto"/>
        <w:ind w:left="0" w:right="0" w:firstLine="0"/>
        <w:jc w:val="center"/>
        <w:rPr>
          <w:sz w:val="62"/>
          <w:szCs w:val="62"/>
        </w:rPr>
      </w:pPr>
      <w:r>
        <w:rPr>
          <w:color w:val="000000"/>
          <w:spacing w:val="0"/>
          <w:w w:val="100"/>
          <w:position w:val="0"/>
          <w:sz w:val="62"/>
          <w:szCs w:val="62"/>
          <w:lang w:val="zh-TW" w:eastAsia="zh-TW" w:bidi="zh-TW"/>
        </w:rPr>
        <w:t>—工商管理硕士</w:t>
      </w:r>
      <w:bookmarkEnd w:id="75"/>
      <w:r>
        <w:rPr>
          <w:color w:val="000000"/>
          <w:spacing w:val="0"/>
          <w:w w:val="100"/>
          <w:position w:val="0"/>
          <w:sz w:val="62"/>
          <w:szCs w:val="62"/>
          <w:lang w:val="zh-TW" w:eastAsia="zh-TW" w:bidi="zh-TW"/>
        </w:rPr>
        <w:t xml:space="preserve"> 一</w:t>
      </w:r>
    </w:p>
    <w:p>
      <w:pPr>
        <w:pStyle w:val="11"/>
        <w:keepNext w:val="0"/>
        <w:keepLines w:val="0"/>
        <w:framePr w:w="9034" w:h="2731" w:wrap="auto" w:vAnchor="text" w:hAnchor="page" w:x="1550" w:y="698"/>
        <w:widowControl w:val="0"/>
        <w:shd w:val="clear" w:color="auto" w:fill="auto"/>
        <w:bidi w:val="0"/>
        <w:spacing w:before="0" w:after="180" w:line="240" w:lineRule="auto"/>
        <w:ind w:left="0" w:right="0" w:firstLine="0"/>
        <w:jc w:val="center"/>
        <w:rPr>
          <w:sz w:val="26"/>
          <w:szCs w:val="26"/>
        </w:rPr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26"/>
          <w:szCs w:val="26"/>
          <w:lang w:val="en-US" w:eastAsia="en-US" w:bidi="en-US"/>
        </w:rPr>
        <w:t>Master of Business Administration</w:t>
      </w:r>
    </w:p>
    <w:p>
      <w:pPr>
        <w:widowControl w:val="0"/>
        <w:spacing w:line="360" w:lineRule="exact"/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75565</wp:posOffset>
            </wp:positionH>
            <wp:positionV relativeFrom="paragraph">
              <wp:posOffset>12700</wp:posOffset>
            </wp:positionV>
            <wp:extent cx="7559040" cy="9076690"/>
            <wp:effectExtent l="0" t="0" r="3810" b="10160"/>
            <wp:wrapNone/>
            <wp:docPr id="3" name="Shap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hape 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9076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613" w:line="1" w:lineRule="exact"/>
      </w:pPr>
    </w:p>
    <w:p>
      <w:pPr>
        <w:widowControl w:val="0"/>
        <w:spacing w:line="1" w:lineRule="exact"/>
        <w:sectPr>
          <w:footnotePr>
            <w:numFmt w:val="decimal"/>
          </w:footnotePr>
          <w:type w:val="continuous"/>
          <w:pgSz w:w="12142" w:h="16866"/>
          <w:pgMar w:top="644" w:right="119" w:bottom="0" w:left="119" w:header="0" w:footer="3" w:gutter="0"/>
          <w:cols w:space="720" w:num="1"/>
          <w:rtlGutter w:val="1"/>
          <w:docGrid w:linePitch="360" w:charSpace="0"/>
        </w:sectPr>
      </w:pPr>
    </w:p>
    <w:p>
      <w:pPr>
        <w:widowControl w:val="0"/>
        <w:spacing w:line="1" w:lineRule="exact"/>
      </w:pPr>
      <w:r>
        <w:drawing>
          <wp:anchor distT="0" distB="7012940" distL="114300" distR="114300" simplePos="0" relativeHeight="251660288" behindDoc="0" locked="0" layoutInCell="1" allowOverlap="1">
            <wp:simplePos x="0" y="0"/>
            <wp:positionH relativeFrom="margin">
              <wp:posOffset>-673735</wp:posOffset>
            </wp:positionH>
            <wp:positionV relativeFrom="paragraph">
              <wp:posOffset>42545</wp:posOffset>
            </wp:positionV>
            <wp:extent cx="2450465" cy="3315970"/>
            <wp:effectExtent l="0" t="0" r="6985" b="17780"/>
            <wp:wrapSquare wrapText="bothSides"/>
            <wp:docPr id="5" name="Shap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hape 5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50465" cy="33159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3322320" distB="0" distL="114300" distR="120015" simplePos="0" relativeHeight="251660288" behindDoc="0" locked="0" layoutInCell="1" allowOverlap="1">
            <wp:simplePos x="0" y="0"/>
            <wp:positionH relativeFrom="margin">
              <wp:posOffset>-673735</wp:posOffset>
            </wp:positionH>
            <wp:positionV relativeFrom="paragraph">
              <wp:posOffset>3364865</wp:posOffset>
            </wp:positionV>
            <wp:extent cx="2444750" cy="7004050"/>
            <wp:effectExtent l="0" t="0" r="12700" b="6350"/>
            <wp:wrapSquare wrapText="bothSides"/>
            <wp:docPr id="7" name="Shap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hape 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444750" cy="700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margin">
                  <wp:posOffset>-360045</wp:posOffset>
                </wp:positionH>
                <wp:positionV relativeFrom="paragraph">
                  <wp:posOffset>4763770</wp:posOffset>
                </wp:positionV>
                <wp:extent cx="1569720" cy="286385"/>
                <wp:effectExtent l="0" t="0" r="0" b="0"/>
                <wp:wrapNone/>
                <wp:docPr id="9" name="Shap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9720" cy="28638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1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b/>
                                <w:bCs/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  <w:lang w:val="zh-CN" w:eastAsia="zh-CN" w:bidi="zh-CN"/>
                              </w:rPr>
                              <w:t>26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lang w:val="zh-TW" w:eastAsia="zh-TW" w:bidi="zh-TW"/>
                              </w:rPr>
                              <w:t>个局等教育中心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9" o:spid="_x0000_s1026" o:spt="202" type="#_x0000_t202" style="position:absolute;left:0pt;margin-left:-28.35pt;margin-top:375.1pt;height:22.55pt;width:123.6pt;mso-position-horizontal-relative:margin;z-index:251661312;mso-width-relative:page;mso-height-relative:page;" filled="f" stroked="f" coordsize="21600,21600" o:gfxdata="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1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rFonts w:ascii="Times New Roman" w:hAnsi="Times New Roman" w:eastAsia="Times New Roman" w:cs="Times New Roman"/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  <w:lang w:val="zh-CN" w:eastAsia="zh-CN" w:bidi="zh-CN"/>
                        </w:rPr>
                        <w:t>26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lang w:val="zh-TW" w:eastAsia="zh-TW" w:bidi="zh-TW"/>
                        </w:rPr>
                        <w:t>个局等教育中心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margin">
                  <wp:posOffset>-360045</wp:posOffset>
                </wp:positionH>
                <wp:positionV relativeFrom="paragraph">
                  <wp:posOffset>5452745</wp:posOffset>
                </wp:positionV>
                <wp:extent cx="1624330" cy="280670"/>
                <wp:effectExtent l="0" t="0" r="0" b="0"/>
                <wp:wrapNone/>
                <wp:docPr id="11" name="Shap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24330" cy="2806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1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b/>
                                <w:bCs/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  <w:lang w:val="zh-TW" w:eastAsia="zh-TW" w:bidi="zh-TW"/>
                              </w:rPr>
                              <w:t>7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lang w:val="zh-TW" w:eastAsia="zh-TW" w:bidi="zh-TW"/>
                              </w:rPr>
                              <w:t>位诺贝尔奖获得者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1" o:spid="_x0000_s1026" o:spt="202" type="#_x0000_t202" style="position:absolute;left:0pt;margin-left:-28.35pt;margin-top:429.35pt;height:22.1pt;width:127.9pt;mso-position-horizontal-relative:margin;z-index:251661312;mso-width-relative:page;mso-height-relative:page;" filled="f" stroked="f" coordsize="21600,21600" o:gfxdata="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1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rFonts w:ascii="Times New Roman" w:hAnsi="Times New Roman" w:eastAsia="Times New Roman" w:cs="Times New Roman"/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  <w:lang w:val="zh-TW" w:eastAsia="zh-TW" w:bidi="zh-TW"/>
                        </w:rPr>
                        <w:t>7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lang w:val="zh-TW" w:eastAsia="zh-TW" w:bidi="zh-TW"/>
                        </w:rPr>
                        <w:t>位诺贝尔奖获得者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margin">
                  <wp:posOffset>-353695</wp:posOffset>
                </wp:positionH>
                <wp:positionV relativeFrom="paragraph">
                  <wp:posOffset>6233160</wp:posOffset>
                </wp:positionV>
                <wp:extent cx="1871345" cy="280670"/>
                <wp:effectExtent l="0" t="0" r="0" b="0"/>
                <wp:wrapNone/>
                <wp:docPr id="13" name="Shap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1345" cy="2806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1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b/>
                                <w:bCs/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  <w:lang w:val="zh-TW" w:eastAsia="zh-TW" w:bidi="zh-TW"/>
                              </w:rPr>
                              <w:t>304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lang w:val="zh-TW" w:eastAsia="zh-TW" w:bidi="zh-TW"/>
                              </w:rPr>
                              <w:t>个官方承认的学位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3" o:spid="_x0000_s1026" o:spt="202" type="#_x0000_t202" style="position:absolute;left:0pt;margin-left:-27.85pt;margin-top:490.8pt;height:22.1pt;width:147.35pt;mso-position-horizontal-relative:margin;z-index:251661312;mso-width-relative:page;mso-height-relative:page;" filled="f" stroked="f" coordsize="21600,21600" o:gfxdata="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1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rFonts w:ascii="Times New Roman" w:hAnsi="Times New Roman" w:eastAsia="Times New Roman" w:cs="Times New Roman"/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  <w:lang w:val="zh-TW" w:eastAsia="zh-TW" w:bidi="zh-TW"/>
                        </w:rPr>
                        <w:t>304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lang w:val="zh-TW" w:eastAsia="zh-TW" w:bidi="zh-TW"/>
                        </w:rPr>
                        <w:t>个官方承认的学位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margin">
                  <wp:posOffset>310515</wp:posOffset>
                </wp:positionH>
                <wp:positionV relativeFrom="paragraph">
                  <wp:posOffset>7044055</wp:posOffset>
                </wp:positionV>
                <wp:extent cx="1100455" cy="240665"/>
                <wp:effectExtent l="0" t="0" r="0" b="0"/>
                <wp:wrapNone/>
                <wp:docPr id="15" name="Shap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0455" cy="2406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1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lang w:val="zh-TW" w:eastAsia="zh-TW" w:bidi="zh-TW"/>
                              </w:rPr>
                              <w:t>名海内外学生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5" o:spid="_x0000_s1026" o:spt="202" type="#_x0000_t202" style="position:absolute;left:0pt;margin-left:24.45pt;margin-top:554.65pt;height:18.95pt;width:86.65pt;mso-position-horizontal-relative:margin;z-index:251661312;mso-width-relative:page;mso-height-relative:page;" filled="f" stroked="f" coordsize="21600,21600" o:gfxdata="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ATz5QnZAAAADAEAAA8A&#10;AAAAAAAAAQAgAAAAIgAAAGRycy9kb3ducmV2LnhtbFBLAQIUABQAAAAIAIdO4kA/zTvipAEAAGYD&#10;AAAOAAAAAAAAAAEAIAAAACgBAABkcnMvZTJvRG9jLnhtbFBLBQYAAAAABgAGAFkBAAA+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1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lang w:val="zh-TW" w:eastAsia="zh-TW" w:bidi="zh-TW"/>
                        </w:rPr>
                        <w:t>名海内外学生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margin">
                  <wp:posOffset>-307975</wp:posOffset>
                </wp:positionH>
                <wp:positionV relativeFrom="paragraph">
                  <wp:posOffset>4023360</wp:posOffset>
                </wp:positionV>
                <wp:extent cx="1844040" cy="326390"/>
                <wp:effectExtent l="0" t="0" r="0" b="0"/>
                <wp:wrapNone/>
                <wp:docPr id="17" name="Shap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4040" cy="3263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1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lang w:val="zh-TW" w:eastAsia="zh-TW" w:bidi="zh-TW"/>
                              </w:rPr>
                              <w:t>第</w:t>
                            </w:r>
                            <w:r>
                              <w:rPr>
                                <w:rFonts w:ascii="Times New Roman" w:hAnsi="Times New Roman" w:eastAsia="Times New Roman" w:cs="Times New Roman"/>
                                <w:b/>
                                <w:bCs/>
                                <w:color w:val="000000"/>
                                <w:spacing w:val="0"/>
                                <w:w w:val="100"/>
                                <w:position w:val="0"/>
                                <w:sz w:val="42"/>
                                <w:szCs w:val="42"/>
                                <w:lang w:val="zh-TW" w:eastAsia="zh-TW" w:bidi="zh-TW"/>
                              </w:rPr>
                              <w:t>1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lang w:val="zh-TW" w:eastAsia="zh-TW" w:bidi="zh-TW"/>
                              </w:rPr>
                              <w:t>的公立大学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7" o:spid="_x0000_s1026" o:spt="202" type="#_x0000_t202" style="position:absolute;left:0pt;margin-left:-24.25pt;margin-top:316.8pt;height:25.7pt;width:145.2pt;mso-position-horizontal-relative:margin;z-index:251661312;mso-width-relative:page;mso-height-relative:page;" filled="f" stroked="f" coordsize="21600,21600" o:gfxdata="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1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lang w:val="zh-TW" w:eastAsia="zh-TW" w:bidi="zh-TW"/>
                        </w:rPr>
                        <w:t>第</w:t>
                      </w:r>
                      <w:r>
                        <w:rPr>
                          <w:rFonts w:ascii="Times New Roman" w:hAnsi="Times New Roman" w:eastAsia="Times New Roman" w:cs="Times New Roman"/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42"/>
                          <w:szCs w:val="42"/>
                          <w:lang w:val="zh-TW" w:eastAsia="zh-TW" w:bidi="zh-TW"/>
                        </w:rPr>
                        <w:t>1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lang w:val="zh-TW" w:eastAsia="zh-TW" w:bidi="zh-TW"/>
                        </w:rPr>
                        <w:t>的公立大学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3733800" distB="6351905" distL="495300" distR="391160" simplePos="0" relativeHeight="251660288" behindDoc="0" locked="0" layoutInCell="1" allowOverlap="1">
                <wp:simplePos x="0" y="0"/>
                <wp:positionH relativeFrom="margin">
                  <wp:posOffset>-292735</wp:posOffset>
                </wp:positionH>
                <wp:positionV relativeFrom="paragraph">
                  <wp:posOffset>3776345</wp:posOffset>
                </wp:positionV>
                <wp:extent cx="1789430" cy="240665"/>
                <wp:effectExtent l="0" t="0" r="0" b="0"/>
                <wp:wrapSquare wrapText="bothSides"/>
                <wp:docPr id="19" name="Shap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9430" cy="2406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3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</w:rPr>
                              <w:t>西班牙综合排名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9" o:spid="_x0000_s1026" o:spt="202" type="#_x0000_t202" style="position:absolute;left:0pt;margin-left:-23.05pt;margin-top:297.35pt;height:18.95pt;width:140.9pt;mso-position-horizontal-relative:margin;mso-wrap-distance-bottom:500.15pt;mso-wrap-distance-left:39pt;mso-wrap-distance-right:30.8pt;mso-wrap-distance-top:294pt;mso-wrap-style:none;z-index:251660288;mso-width-relative:page;mso-height-relative:page;" filled="f" stroked="f" coordsize="21600,21600" o:gfxdata="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I0GluXZ&#10;AAAACwEAAA8AAAAAAAAAAQAgAAAAIgAAAGRycy9kb3ducmV2LnhtbFBLAQIUABQAAAAIAIdO4kC8&#10;smRhrQEAAHIDAAAOAAAAAAAAAAEAIAAAACgBAABkcnMvZTJvRG9jLnhtbFBLBQYAAAAABgAGAFkB&#10;AABH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3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</w:rPr>
                        <w:t>西班牙综合排名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7784465" distB="2298065" distL="974090" distR="784225" simplePos="0" relativeHeight="251660288" behindDoc="0" locked="0" layoutInCell="1" allowOverlap="1">
                <wp:simplePos x="0" y="0"/>
                <wp:positionH relativeFrom="margin">
                  <wp:posOffset>186055</wp:posOffset>
                </wp:positionH>
                <wp:positionV relativeFrom="paragraph">
                  <wp:posOffset>7827010</wp:posOffset>
                </wp:positionV>
                <wp:extent cx="917575" cy="243840"/>
                <wp:effectExtent l="0" t="0" r="0" b="0"/>
                <wp:wrapSquare wrapText="bothSides"/>
                <wp:docPr id="21" name="Shap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7575" cy="2438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3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</w:rPr>
                              <w:t>名教职员工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21" o:spid="_x0000_s1026" o:spt="202" type="#_x0000_t202" style="position:absolute;left:0pt;margin-left:14.65pt;margin-top:616.3pt;height:19.2pt;width:72.25pt;mso-position-horizontal-relative:margin;mso-wrap-distance-bottom:180.95pt;mso-wrap-distance-left:76.7pt;mso-wrap-distance-right:61.75pt;mso-wrap-distance-top:612.95pt;mso-wrap-style:none;z-index:251660288;mso-width-relative:page;mso-height-relative:page;" filled="f" stroked="f" coordsize="21600,21600" o:gfxdata="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EhW47nX&#10;AAAADAEAAA8AAAAAAAAAAQAgAAAAIgAAAGRycy9kb3ducmV2LnhtbFBLAQIUABQAAAAIAIdO4kD6&#10;AhJyrwEAAHEDAAAOAAAAAAAAAAEAIAAAACYBAABkcnMvZTJvRG9jLnhtbFBLBQYAAAAABgAGAFkB&#10;AABH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3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</w:rPr>
                        <w:t>名教职员工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pStyle w:val="23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0" w:firstLine="0"/>
        <w:jc w:val="left"/>
      </w:pPr>
      <w:r>
        <w:rPr>
          <w:spacing w:val="0"/>
          <w:w w:val="100"/>
          <w:position w:val="0"/>
        </w:rPr>
        <w:t>西班牙康普顿斯大学介绍</w:t>
      </w:r>
    </w:p>
    <w:p>
      <w:pPr>
        <w:pStyle w:val="25"/>
        <w:keepNext/>
        <w:keepLines/>
        <w:widowControl w:val="0"/>
        <w:shd w:val="clear" w:color="auto" w:fill="auto"/>
        <w:bidi w:val="0"/>
        <w:spacing w:before="0" w:after="320" w:line="240" w:lineRule="auto"/>
        <w:ind w:left="0" w:right="0" w:firstLine="0"/>
        <w:jc w:val="left"/>
      </w:pPr>
      <w:bookmarkStart w:id="3" w:name="bookmark4"/>
      <w:bookmarkStart w:id="4" w:name="bookmark5"/>
      <w:bookmarkStart w:id="5" w:name="bookmark3"/>
      <w:r>
        <w:rPr>
          <w:rFonts w:ascii="Times New Roman" w:hAnsi="Times New Roman" w:eastAsia="Times New Roman" w:cs="Times New Roman"/>
          <w:spacing w:val="0"/>
          <w:w w:val="100"/>
          <w:position w:val="0"/>
          <w:lang w:val="en-US" w:eastAsia="en-US" w:bidi="en-US"/>
        </w:rPr>
        <w:t>Introduction of UCM</w:t>
      </w:r>
      <w:bookmarkEnd w:id="3"/>
      <w:bookmarkEnd w:id="4"/>
      <w:bookmarkEnd w:id="5"/>
    </w:p>
    <w:p>
      <w:pPr>
        <w:pStyle w:val="15"/>
        <w:keepNext w:val="0"/>
        <w:keepLines w:val="0"/>
        <w:widowControl w:val="0"/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shd w:val="clear" w:color="auto" w:fill="auto"/>
        <w:bidi w:val="0"/>
        <w:spacing w:before="0" w:after="40" w:line="627" w:lineRule="exact"/>
        <w:ind w:left="300" w:right="0" w:firstLine="520"/>
        <w:jc w:val="left"/>
      </w:pPr>
      <w:r>
        <w:rPr>
          <w:spacing w:val="0"/>
          <w:w w:val="100"/>
          <w:position w:val="0"/>
          <w:sz w:val="24"/>
          <w:szCs w:val="24"/>
        </w:rPr>
        <w:t>西班牙康普顿斯大学（西班牙语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</w:rPr>
        <w:t>: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  <w:lang w:val="en-US" w:eastAsia="en-US" w:bidi="en-US"/>
        </w:rPr>
        <w:t>Universidad Complutense de Madrid</w:t>
      </w:r>
      <w:r>
        <w:rPr>
          <w:spacing w:val="0"/>
          <w:w w:val="100"/>
          <w:position w:val="0"/>
          <w:sz w:val="30"/>
          <w:szCs w:val="30"/>
          <w:lang w:val="en-US" w:eastAsia="en-US" w:bidi="en-US"/>
        </w:rPr>
        <w:t>，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  <w:lang w:val="en-US" w:eastAsia="en-US" w:bidi="en-US"/>
        </w:rPr>
        <w:t>UCM</w:t>
      </w:r>
      <w:r>
        <w:rPr>
          <w:spacing w:val="0"/>
          <w:w w:val="100"/>
          <w:position w:val="0"/>
          <w:sz w:val="24"/>
          <w:szCs w:val="24"/>
        </w:rPr>
        <w:t xml:space="preserve">）由教皇亚历山大六世于 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</w:rPr>
        <w:t>1499</w:t>
      </w:r>
      <w:r>
        <w:rPr>
          <w:spacing w:val="0"/>
          <w:w w:val="100"/>
          <w:position w:val="0"/>
          <w:sz w:val="24"/>
          <w:szCs w:val="24"/>
        </w:rPr>
        <w:t>年创建，是欧洲历史悠久的大学。创校初期，学校主 要教授神学、法学、医学和艺术，随着西班牙国力日渐增强 而声名远播。塞万提斯在《唐吉坷德》第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</w:rPr>
        <w:t>31</w:t>
      </w:r>
      <w:r>
        <w:rPr>
          <w:spacing w:val="0"/>
          <w:w w:val="100"/>
          <w:position w:val="0"/>
          <w:sz w:val="24"/>
          <w:szCs w:val="24"/>
        </w:rPr>
        <w:t>章中就提及了 当时学生在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  <w:lang w:val="en-US" w:eastAsia="en-US" w:bidi="en-US"/>
        </w:rPr>
        <w:t>UCM</w:t>
      </w:r>
      <w:r>
        <w:rPr>
          <w:spacing w:val="0"/>
          <w:w w:val="100"/>
          <w:position w:val="0"/>
          <w:sz w:val="24"/>
          <w:szCs w:val="24"/>
        </w:rPr>
        <w:t>大学就读的情形。</w:t>
      </w:r>
    </w:p>
    <w:p>
      <w:pPr>
        <w:pStyle w:val="15"/>
        <w:keepNext w:val="0"/>
        <w:keepLines w:val="0"/>
        <w:widowControl w:val="0"/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shd w:val="clear" w:color="auto" w:fill="auto"/>
        <w:bidi w:val="0"/>
        <w:spacing w:before="0" w:after="0" w:line="627" w:lineRule="exact"/>
        <w:ind w:left="300" w:right="0" w:firstLine="520"/>
        <w:jc w:val="left"/>
      </w:pP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  <w:lang w:val="en-US" w:eastAsia="en-US" w:bidi="en-US"/>
        </w:rPr>
        <w:t>UCM</w:t>
      </w:r>
      <w:r>
        <w:rPr>
          <w:spacing w:val="0"/>
          <w:w w:val="100"/>
          <w:position w:val="0"/>
          <w:sz w:val="24"/>
          <w:szCs w:val="24"/>
        </w:rPr>
        <w:t xml:space="preserve">大学是西班牙综合排名第一的公立大学，也是西 班牙规模庞大、科系完整的综合性大学，拥有海内外学生近 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</w:rPr>
        <w:t xml:space="preserve">90000 </w:t>
      </w:r>
      <w:r>
        <w:rPr>
          <w:spacing w:val="0"/>
          <w:w w:val="100"/>
          <w:position w:val="0"/>
          <w:sz w:val="24"/>
          <w:szCs w:val="24"/>
        </w:rPr>
        <w:t>名</w:t>
      </w:r>
      <w:r>
        <w:rPr>
          <w:spacing w:val="0"/>
          <w:w w:val="100"/>
          <w:position w:val="0"/>
          <w:sz w:val="30"/>
          <w:szCs w:val="30"/>
        </w:rPr>
        <w:t>，</w:t>
      </w:r>
      <w:r>
        <w:rPr>
          <w:spacing w:val="0"/>
          <w:w w:val="100"/>
          <w:position w:val="0"/>
          <w:sz w:val="24"/>
          <w:szCs w:val="24"/>
        </w:rPr>
        <w:t>员工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</w:rPr>
        <w:t>9000</w:t>
      </w:r>
      <w:r>
        <w:rPr>
          <w:spacing w:val="0"/>
          <w:w w:val="100"/>
          <w:position w:val="0"/>
          <w:sz w:val="24"/>
          <w:szCs w:val="24"/>
        </w:rPr>
        <w:t>名。作为西班牙的国家名片，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  <w:lang w:val="en-US" w:eastAsia="en-US" w:bidi="en-US"/>
        </w:rPr>
        <w:t xml:space="preserve">UCM </w:t>
      </w:r>
      <w:r>
        <w:rPr>
          <w:spacing w:val="0"/>
          <w:w w:val="100"/>
          <w:position w:val="0"/>
          <w:sz w:val="24"/>
          <w:szCs w:val="24"/>
        </w:rPr>
        <w:t>大学引领西班牙高校联盟发展，在中西国际交流中起到了至 关重要的作用。</w:t>
      </w:r>
    </w:p>
    <w:p>
      <w:pPr>
        <w:pStyle w:val="15"/>
        <w:keepNext w:val="0"/>
        <w:keepLines w:val="0"/>
        <w:widowControl w:val="0"/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shd w:val="clear" w:color="auto" w:fill="auto"/>
        <w:bidi w:val="0"/>
        <w:spacing w:before="0" w:after="0" w:line="627" w:lineRule="exact"/>
        <w:ind w:left="300" w:right="0" w:firstLine="520"/>
        <w:jc w:val="left"/>
      </w:pPr>
      <w:r>
        <w:rPr>
          <w:spacing w:val="0"/>
          <w:w w:val="100"/>
          <w:position w:val="0"/>
          <w:sz w:val="24"/>
          <w:szCs w:val="24"/>
        </w:rPr>
        <w:t>师资力量雄厚，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  <w:lang w:val="en-US" w:eastAsia="en-US" w:bidi="en-US"/>
        </w:rPr>
        <w:t xml:space="preserve">UCM </w:t>
      </w:r>
      <w:r>
        <w:rPr>
          <w:spacing w:val="0"/>
          <w:w w:val="100"/>
          <w:position w:val="0"/>
          <w:sz w:val="24"/>
          <w:szCs w:val="24"/>
        </w:rPr>
        <w:t>大学教育水平享誉全球，曾培养 出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</w:rPr>
        <w:t>7</w:t>
      </w:r>
      <w:r>
        <w:rPr>
          <w:spacing w:val="0"/>
          <w:w w:val="100"/>
          <w:position w:val="0"/>
          <w:sz w:val="24"/>
          <w:szCs w:val="24"/>
        </w:rPr>
        <w:t>位诺贝尔奖获得者。前任西班牙国王胡安卡洛斯一世、 现任王后莱提齐亚及众多国内外知名学者、政治家等均曾就 读于此。</w:t>
      </w:r>
    </w:p>
    <w:p>
      <w:pPr>
        <w:pStyle w:val="15"/>
        <w:keepNext w:val="0"/>
        <w:keepLines w:val="0"/>
        <w:widowControl w:val="0"/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shd w:val="clear" w:color="auto" w:fill="auto"/>
        <w:bidi w:val="0"/>
        <w:spacing w:before="0" w:after="0" w:line="628" w:lineRule="exact"/>
        <w:ind w:left="300" w:right="0" w:firstLine="520"/>
        <w:jc w:val="left"/>
      </w:pPr>
      <w:r>
        <w:rPr>
          <w:spacing w:val="0"/>
          <w:w w:val="100"/>
          <w:position w:val="0"/>
          <w:sz w:val="24"/>
          <w:szCs w:val="24"/>
        </w:rPr>
        <w:t>学校位于首都马德里市区，占地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</w:rPr>
        <w:t>220</w:t>
      </w:r>
      <w:r>
        <w:rPr>
          <w:spacing w:val="0"/>
          <w:w w:val="100"/>
          <w:position w:val="0"/>
          <w:sz w:val="24"/>
          <w:szCs w:val="24"/>
        </w:rPr>
        <w:t>万平方米，共有 三个校区：蒙克洛亚</w:t>
      </w:r>
      <w:r>
        <w:rPr>
          <w:spacing w:val="0"/>
          <w:w w:val="100"/>
          <w:position w:val="0"/>
          <w:sz w:val="30"/>
          <w:szCs w:val="30"/>
          <w:lang w:val="en-US" w:eastAsia="en-US" w:bidi="en-US"/>
        </w:rPr>
        <w:t>（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  <w:lang w:val="en-US" w:eastAsia="en-US" w:bidi="en-US"/>
        </w:rPr>
        <w:t>Moncloa）</w:t>
      </w:r>
      <w:r>
        <w:rPr>
          <w:spacing w:val="0"/>
          <w:w w:val="100"/>
          <w:position w:val="0"/>
          <w:sz w:val="24"/>
          <w:szCs w:val="24"/>
        </w:rPr>
        <w:t xml:space="preserve">校区，索莫思阿格斯 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  <w:lang w:val="en-US" w:eastAsia="en-US" w:bidi="en-US"/>
        </w:rPr>
        <w:t>（Somosaguas）</w:t>
      </w:r>
      <w:r>
        <w:rPr>
          <w:spacing w:val="0"/>
          <w:w w:val="100"/>
          <w:position w:val="0"/>
          <w:sz w:val="24"/>
          <w:szCs w:val="24"/>
        </w:rPr>
        <w:t>校区及阿兰胡埃斯</w:t>
      </w:r>
      <w:r>
        <w:rPr>
          <w:spacing w:val="0"/>
          <w:w w:val="100"/>
          <w:position w:val="0"/>
          <w:sz w:val="30"/>
          <w:szCs w:val="30"/>
          <w:lang w:val="en-US" w:eastAsia="en-US" w:bidi="en-US"/>
        </w:rPr>
        <w:t>（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  <w:lang w:val="en-US" w:eastAsia="en-US" w:bidi="en-US"/>
        </w:rPr>
        <w:t>Aranjuez</w:t>
      </w:r>
      <w:r>
        <w:rPr>
          <w:spacing w:val="0"/>
          <w:w w:val="100"/>
          <w:position w:val="0"/>
          <w:sz w:val="30"/>
          <w:szCs w:val="30"/>
          <w:lang w:val="en-US" w:eastAsia="en-US" w:bidi="en-US"/>
        </w:rPr>
        <w:t>）</w:t>
      </w:r>
      <w:r>
        <w:rPr>
          <w:spacing w:val="0"/>
          <w:w w:val="100"/>
          <w:position w:val="0"/>
          <w:sz w:val="24"/>
          <w:szCs w:val="24"/>
        </w:rPr>
        <w:t>校区。</w:t>
      </w:r>
    </w:p>
    <w:p>
      <w:pPr>
        <w:pStyle w:val="15"/>
        <w:keepNext w:val="0"/>
        <w:keepLines w:val="0"/>
        <w:widowControl w:val="0"/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shd w:val="clear" w:color="auto" w:fill="auto"/>
        <w:bidi w:val="0"/>
        <w:spacing w:before="0" w:after="180" w:line="628" w:lineRule="exact"/>
        <w:ind w:left="300" w:right="0" w:firstLine="0"/>
        <w:jc w:val="left"/>
      </w:pPr>
      <w:r>
        <w:rPr>
          <w:spacing w:val="0"/>
          <w:w w:val="100"/>
          <w:position w:val="0"/>
          <w:sz w:val="24"/>
          <w:szCs w:val="24"/>
        </w:rPr>
        <w:t>它设有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</w:rPr>
        <w:t>26</w:t>
      </w:r>
      <w:r>
        <w:rPr>
          <w:spacing w:val="0"/>
          <w:w w:val="100"/>
          <w:position w:val="0"/>
          <w:sz w:val="24"/>
          <w:szCs w:val="24"/>
        </w:rPr>
        <w:t>个高等教育中心、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</w:rPr>
        <w:t>48</w:t>
      </w:r>
      <w:r>
        <w:rPr>
          <w:spacing w:val="0"/>
          <w:w w:val="100"/>
          <w:position w:val="0"/>
          <w:sz w:val="24"/>
          <w:szCs w:val="24"/>
        </w:rPr>
        <w:t>个专业化研究所及学院、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</w:rPr>
        <w:t xml:space="preserve">21 </w:t>
      </w:r>
      <w:r>
        <w:rPr>
          <w:spacing w:val="0"/>
          <w:w w:val="100"/>
          <w:position w:val="0"/>
          <w:sz w:val="24"/>
          <w:szCs w:val="24"/>
        </w:rPr>
        <w:t>个研究医院和诊所，提供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30"/>
          <w:szCs w:val="30"/>
        </w:rPr>
        <w:t>304</w:t>
      </w:r>
      <w:r>
        <w:rPr>
          <w:spacing w:val="0"/>
          <w:w w:val="100"/>
          <w:position w:val="0"/>
          <w:sz w:val="24"/>
          <w:szCs w:val="24"/>
        </w:rPr>
        <w:t>个官方承认的学位，主要涵 盖科学、法律、人体健康科学、技术工程等领域。</w:t>
      </w:r>
      <w:r>
        <w:br w:type="page"/>
      </w:r>
    </w:p>
    <w:p>
      <w:pPr>
        <w:pStyle w:val="27"/>
        <w:keepNext/>
        <w:keepLines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margin">
              <wp:posOffset>-106680</wp:posOffset>
            </wp:positionH>
            <wp:positionV relativeFrom="margin">
              <wp:posOffset>13970</wp:posOffset>
            </wp:positionV>
            <wp:extent cx="7308850" cy="3633470"/>
            <wp:effectExtent l="0" t="0" r="6350" b="5080"/>
            <wp:wrapTopAndBottom/>
            <wp:docPr id="23" name="Shap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Shape 23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308850" cy="36334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margin">
                  <wp:posOffset>1200785</wp:posOffset>
                </wp:positionH>
                <wp:positionV relativeFrom="margin">
                  <wp:posOffset>44450</wp:posOffset>
                </wp:positionV>
                <wp:extent cx="5812790" cy="438785"/>
                <wp:effectExtent l="0" t="0" r="0" b="0"/>
                <wp:wrapNone/>
                <wp:docPr id="25" name="Shap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2790" cy="43878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1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sz w:val="58"/>
                                <w:szCs w:val="58"/>
                              </w:rPr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color w:val="BCAC62"/>
                                <w:spacing w:val="0"/>
                                <w:w w:val="100"/>
                                <w:position w:val="0"/>
                                <w:sz w:val="58"/>
                                <w:szCs w:val="58"/>
                                <w:shd w:val="clear" w:color="auto" w:fill="auto"/>
                                <w:lang w:val="en-US" w:eastAsia="en-US" w:bidi="en-US"/>
                              </w:rPr>
                              <w:t>Universidad Complutense de Madrid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25" o:spid="_x0000_s1026" o:spt="202" type="#_x0000_t202" style="position:absolute;left:0pt;margin-left:94.55pt;margin-top:3.5pt;height:34.55pt;width:457.7pt;mso-position-horizontal-relative:margin;mso-position-vertical-relative:margin;z-index:251661312;mso-width-relative:page;mso-height-relative:page;" filled="f" stroked="f" coordsize="21600,21600" o:gfxdata="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1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  <w:rPr>
                          <w:sz w:val="58"/>
                          <w:szCs w:val="58"/>
                        </w:rPr>
                      </w:pPr>
                      <w:r>
                        <w:rPr>
                          <w:rFonts w:ascii="Times New Roman" w:hAnsi="Times New Roman" w:eastAsia="Times New Roman" w:cs="Times New Roman"/>
                          <w:color w:val="BCAC62"/>
                          <w:spacing w:val="0"/>
                          <w:w w:val="100"/>
                          <w:position w:val="0"/>
                          <w:sz w:val="58"/>
                          <w:szCs w:val="58"/>
                          <w:shd w:val="clear" w:color="auto" w:fill="auto"/>
                          <w:lang w:val="en-US" w:eastAsia="en-US" w:bidi="en-US"/>
                        </w:rPr>
                        <w:t>Universidad Complutense de Madrid</w:t>
                      </w:r>
                    </w:p>
                  </w:txbxContent>
                </v:textbox>
              </v:shape>
            </w:pict>
          </mc:Fallback>
        </mc:AlternateContent>
      </w:r>
      <w:bookmarkStart w:id="6" w:name="bookmark7"/>
      <w:bookmarkStart w:id="7" w:name="bookmark8"/>
      <w:bookmarkStart w:id="8" w:name="bookmark6"/>
      <w:r>
        <w:rPr>
          <w:spacing w:val="0"/>
          <w:w w:val="100"/>
          <w:position w:val="0"/>
        </w:rPr>
        <w:t>权威认证及排名</w:t>
      </w:r>
      <w:bookmarkEnd w:id="6"/>
      <w:bookmarkEnd w:id="7"/>
      <w:bookmarkEnd w:id="8"/>
    </w:p>
    <w:p>
      <w:pPr>
        <w:pStyle w:val="25"/>
        <w:keepNext/>
        <w:keepLines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drawing>
          <wp:anchor distT="127000" distB="5715000" distL="120650" distR="6362700" simplePos="0" relativeHeight="251660288" behindDoc="0" locked="0" layoutInCell="1" allowOverlap="1">
            <wp:simplePos x="0" y="0"/>
            <wp:positionH relativeFrom="margin">
              <wp:posOffset>21590</wp:posOffset>
            </wp:positionH>
            <wp:positionV relativeFrom="margin">
              <wp:posOffset>3930650</wp:posOffset>
            </wp:positionV>
            <wp:extent cx="536575" cy="506095"/>
            <wp:effectExtent l="0" t="0" r="15875" b="8255"/>
            <wp:wrapTopAndBottom/>
            <wp:docPr id="27" name="Shap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Shape 27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36575" cy="506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276225" distB="5840095" distL="845820" distR="3366770" simplePos="0" relativeHeight="251660288" behindDoc="0" locked="0" layoutInCell="1" allowOverlap="1">
                <wp:simplePos x="0" y="0"/>
                <wp:positionH relativeFrom="margin">
                  <wp:posOffset>746760</wp:posOffset>
                </wp:positionH>
                <wp:positionV relativeFrom="margin">
                  <wp:posOffset>4079875</wp:posOffset>
                </wp:positionV>
                <wp:extent cx="2804160" cy="231775"/>
                <wp:effectExtent l="0" t="0" r="0" b="0"/>
                <wp:wrapTopAndBottom/>
                <wp:docPr id="29" name="Shap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4160" cy="2317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5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spacing w:val="0"/>
                                <w:w w:val="100"/>
                                <w:position w:val="0"/>
                                <w:sz w:val="30"/>
                                <w:szCs w:val="30"/>
                                <w:lang w:val="zh-CN" w:eastAsia="zh-CN" w:bidi="zh-CN"/>
                              </w:rPr>
                              <w:t>2021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年</w:t>
                            </w:r>
                            <w:r>
                              <w:rPr>
                                <w:rFonts w:ascii="Times New Roman" w:hAnsi="Times New Roman" w:eastAsia="Times New Roman" w:cs="Times New Roman"/>
                                <w:spacing w:val="0"/>
                                <w:w w:val="100"/>
                                <w:position w:val="0"/>
                                <w:sz w:val="30"/>
                                <w:szCs w:val="30"/>
                                <w:lang w:val="en-US" w:eastAsia="en-US" w:bidi="en-US"/>
                              </w:rPr>
                              <w:t>QS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全球排名中列于第</w:t>
                            </w:r>
                            <w:r>
                              <w:rPr>
                                <w:b/>
                                <w:bCs/>
                                <w:color w:val="C80033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206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位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29" o:spid="_x0000_s1026" o:spt="202" type="#_x0000_t202" style="position:absolute;left:0pt;margin-left:58.8pt;margin-top:321.25pt;height:18.25pt;width:220.8pt;mso-position-horizontal-relative:margin;mso-position-vertical-relative:margin;mso-wrap-distance-bottom:459.85pt;mso-wrap-distance-top:21.75pt;mso-wrap-style:none;z-index:251660288;mso-width-relative:page;mso-height-relative:page;" filled="f" stroked="f" coordsize="21600,21600" o:gfxdata="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COXt7XY&#10;AAAACwEAAA8AAAAAAAAAAQAgAAAAIgAAAGRycy9kb3ducmV2LnhtbFBLAQIUABQAAAAIAIdO4kDM&#10;sCgIrgEAAHIDAAAOAAAAAAAAAAEAIAAAACcBAABkcnMvZTJvRG9jLnhtbFBLBQYAAAAABgAGAFkB&#10;AABH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rFonts w:ascii="Times New Roman" w:hAnsi="Times New Roman" w:eastAsia="Times New Roman" w:cs="Times New Roman"/>
                          <w:spacing w:val="0"/>
                          <w:w w:val="100"/>
                          <w:position w:val="0"/>
                          <w:sz w:val="30"/>
                          <w:szCs w:val="30"/>
                          <w:lang w:val="zh-CN" w:eastAsia="zh-CN" w:bidi="zh-CN"/>
                        </w:rPr>
                        <w:t>2021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年</w:t>
                      </w:r>
                      <w:r>
                        <w:rPr>
                          <w:rFonts w:ascii="Times New Roman" w:hAnsi="Times New Roman" w:eastAsia="Times New Roman" w:cs="Times New Roman"/>
                          <w:spacing w:val="0"/>
                          <w:w w:val="100"/>
                          <w:position w:val="0"/>
                          <w:sz w:val="30"/>
                          <w:szCs w:val="30"/>
                          <w:lang w:val="en-US" w:eastAsia="en-US" w:bidi="en-US"/>
                        </w:rPr>
                        <w:t>QS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全球排名中列于第</w:t>
                      </w:r>
                      <w:r>
                        <w:rPr>
                          <w:b/>
                          <w:bCs/>
                          <w:color w:val="C80033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206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位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mc:AlternateContent>
          <mc:Choice Requires="wps">
            <w:drawing>
              <wp:anchor distT="937895" distB="5129530" distL="229870" distR="6515735" simplePos="0" relativeHeight="251660288" behindDoc="0" locked="0" layoutInCell="1" allowOverlap="1">
                <wp:simplePos x="0" y="0"/>
                <wp:positionH relativeFrom="margin">
                  <wp:posOffset>130810</wp:posOffset>
                </wp:positionH>
                <wp:positionV relativeFrom="margin">
                  <wp:posOffset>4741545</wp:posOffset>
                </wp:positionV>
                <wp:extent cx="271145" cy="280670"/>
                <wp:effectExtent l="0" t="0" r="0" b="0"/>
                <wp:wrapTopAndBottom/>
                <wp:docPr id="31" name="Shap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145" cy="2806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7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b/>
                                <w:bCs/>
                                <w:color w:val="C80033"/>
                                <w:spacing w:val="0"/>
                                <w:w w:val="100"/>
                                <w:position w:val="0"/>
                                <w:shd w:val="clear" w:color="auto" w:fill="auto"/>
                                <w:lang w:val="zh-TW" w:eastAsia="zh-TW" w:bidi="zh-TW"/>
                              </w:rPr>
                              <w:t>02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31" o:spid="_x0000_s1026" o:spt="202" type="#_x0000_t202" style="position:absolute;left:0pt;margin-left:10.3pt;margin-top:373.35pt;height:22.1pt;width:21.35pt;mso-position-horizontal-relative:margin;mso-position-vertical-relative:margin;mso-wrap-distance-bottom:403.9pt;mso-wrap-distance-top:73.85pt;mso-wrap-style:none;z-index:251660288;mso-width-relative:page;mso-height-relative:page;" filled="f" stroked="f" coordsize="21600,21600" o:gfxdata="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4EO0mdcA&#10;AAAJAQAADwAAAAAAAAABACAAAAAiAAAAZHJzL2Rvd25yZXYueG1sUEsBAhQAFAAAAAgAh07iQMAt&#10;ga2uAQAAcQMAAA4AAAAAAAAAAQAgAAAAJgEAAGRycy9lMm9Eb2MueG1sUEsFBgAAAAAGAAYAWQEA&#10;AEY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7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rFonts w:ascii="Times New Roman" w:hAnsi="Times New Roman" w:eastAsia="Times New Roman" w:cs="Times New Roman"/>
                          <w:b/>
                          <w:bCs/>
                          <w:color w:val="C80033"/>
                          <w:spacing w:val="0"/>
                          <w:w w:val="100"/>
                          <w:position w:val="0"/>
                          <w:shd w:val="clear" w:color="auto" w:fill="auto"/>
                          <w:lang w:val="zh-TW" w:eastAsia="zh-TW" w:bidi="zh-TW"/>
                        </w:rPr>
                        <w:t>02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mc:AlternateContent>
          <mc:Choice Requires="wps">
            <w:drawing>
              <wp:anchor distT="949960" distB="5166360" distL="842645" distR="922655" simplePos="0" relativeHeight="251660288" behindDoc="0" locked="0" layoutInCell="1" allowOverlap="1">
                <wp:simplePos x="0" y="0"/>
                <wp:positionH relativeFrom="margin">
                  <wp:posOffset>743585</wp:posOffset>
                </wp:positionH>
                <wp:positionV relativeFrom="margin">
                  <wp:posOffset>4753610</wp:posOffset>
                </wp:positionV>
                <wp:extent cx="5251450" cy="231775"/>
                <wp:effectExtent l="0" t="0" r="0" b="0"/>
                <wp:wrapTopAndBottom/>
                <wp:docPr id="33" name="Shap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1450" cy="2317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5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西班牙</w:t>
                            </w:r>
                            <w:r>
                              <w:rPr>
                                <w:rFonts w:ascii="Times New Roman" w:hAnsi="Times New Roman" w:eastAsia="Times New Roman" w:cs="Times New Roman"/>
                                <w:spacing w:val="0"/>
                                <w:w w:val="100"/>
                                <w:position w:val="0"/>
                                <w:sz w:val="30"/>
                                <w:szCs w:val="30"/>
                                <w:lang w:val="en-US" w:eastAsia="en-US" w:bidi="en-US"/>
                              </w:rPr>
                              <w:t>EIMund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  <w:lang w:val="en-US" w:eastAsia="en-US" w:bidi="en-US"/>
                              </w:rPr>
                              <w:t>。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报在其</w:t>
                            </w:r>
                            <w:r>
                              <w:rPr>
                                <w:rFonts w:ascii="Times New Roman" w:hAnsi="Times New Roman" w:eastAsia="Times New Roman" w:cs="Times New Roman"/>
                                <w:spacing w:val="0"/>
                                <w:w w:val="100"/>
                                <w:position w:val="0"/>
                                <w:sz w:val="30"/>
                                <w:szCs w:val="30"/>
                              </w:rPr>
                              <w:t>2018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年国内大学排名中将</w:t>
                            </w:r>
                            <w:r>
                              <w:rPr>
                                <w:rFonts w:ascii="Times New Roman" w:hAnsi="Times New Roman" w:eastAsia="Times New Roman" w:cs="Times New Roman"/>
                                <w:spacing w:val="0"/>
                                <w:w w:val="100"/>
                                <w:position w:val="0"/>
                                <w:sz w:val="30"/>
                                <w:szCs w:val="30"/>
                                <w:lang w:val="en-US" w:eastAsia="en-US" w:bidi="en-US"/>
                              </w:rPr>
                              <w:t>UCM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大学排第</w:t>
                            </w:r>
                            <w:r>
                              <w:rPr>
                                <w:b/>
                                <w:bCs/>
                                <w:color w:val="C80033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1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位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33" o:spid="_x0000_s1026" o:spt="202" type="#_x0000_t202" style="position:absolute;left:0pt;margin-left:58.55pt;margin-top:374.3pt;height:18.25pt;width:413.5pt;mso-position-horizontal-relative:margin;mso-position-vertical-relative:margin;mso-wrap-distance-bottom:406.8pt;mso-wrap-distance-top:74.8pt;mso-wrap-style:none;z-index:251660288;mso-width-relative:page;mso-height-relative:page;" filled="f" stroked="f" coordsize="21600,21600" o:gfxdata="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RtDcJNcA&#10;AAALAQAADwAAAAAAAAABACAAAAAiAAAAZHJzL2Rvd25yZXYueG1sUEsBAhQAFAAAAAgAh07iQP7W&#10;Bz6uAQAAcgMAAA4AAAAAAAAAAQAgAAAAJgEAAGRycy9lMm9Eb2MueG1sUEsFBgAAAAAGAAYAWQEA&#10;AEY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西班牙</w:t>
                      </w:r>
                      <w:r>
                        <w:rPr>
                          <w:rFonts w:ascii="Times New Roman" w:hAnsi="Times New Roman" w:eastAsia="Times New Roman" w:cs="Times New Roman"/>
                          <w:spacing w:val="0"/>
                          <w:w w:val="100"/>
                          <w:position w:val="0"/>
                          <w:sz w:val="30"/>
                          <w:szCs w:val="30"/>
                          <w:lang w:val="en-US" w:eastAsia="en-US" w:bidi="en-US"/>
                        </w:rPr>
                        <w:t>EIMund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  <w:lang w:val="en-US" w:eastAsia="en-US" w:bidi="en-US"/>
                        </w:rPr>
                        <w:t>。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报在其</w:t>
                      </w:r>
                      <w:r>
                        <w:rPr>
                          <w:rFonts w:ascii="Times New Roman" w:hAnsi="Times New Roman" w:eastAsia="Times New Roman" w:cs="Times New Roman"/>
                          <w:spacing w:val="0"/>
                          <w:w w:val="100"/>
                          <w:position w:val="0"/>
                          <w:sz w:val="30"/>
                          <w:szCs w:val="30"/>
                        </w:rPr>
                        <w:t>2018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年国内大学排名中将</w:t>
                      </w:r>
                      <w:r>
                        <w:rPr>
                          <w:rFonts w:ascii="Times New Roman" w:hAnsi="Times New Roman" w:eastAsia="Times New Roman" w:cs="Times New Roman"/>
                          <w:spacing w:val="0"/>
                          <w:w w:val="100"/>
                          <w:position w:val="0"/>
                          <w:sz w:val="30"/>
                          <w:szCs w:val="30"/>
                          <w:lang w:val="en-US" w:eastAsia="en-US" w:bidi="en-US"/>
                        </w:rPr>
                        <w:t>UCM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大学排第</w:t>
                      </w:r>
                      <w:r>
                        <w:rPr>
                          <w:b/>
                          <w:bCs/>
                          <w:color w:val="C80033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1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位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mc:AlternateContent>
          <mc:Choice Requires="wps">
            <w:drawing>
              <wp:anchor distT="1611630" distB="4455795" distL="229870" distR="6515735" simplePos="0" relativeHeight="251660288" behindDoc="0" locked="0" layoutInCell="1" allowOverlap="1">
                <wp:simplePos x="0" y="0"/>
                <wp:positionH relativeFrom="margin">
                  <wp:posOffset>130810</wp:posOffset>
                </wp:positionH>
                <wp:positionV relativeFrom="margin">
                  <wp:posOffset>5415280</wp:posOffset>
                </wp:positionV>
                <wp:extent cx="271145" cy="280670"/>
                <wp:effectExtent l="0" t="0" r="0" b="0"/>
                <wp:wrapTopAndBottom/>
                <wp:docPr id="35" name="Shap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145" cy="2806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7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b/>
                                <w:bCs/>
                                <w:color w:val="C80033"/>
                                <w:spacing w:val="0"/>
                                <w:w w:val="100"/>
                                <w:position w:val="0"/>
                                <w:shd w:val="clear" w:color="auto" w:fill="auto"/>
                                <w:lang w:val="zh-TW" w:eastAsia="zh-TW" w:bidi="zh-TW"/>
                              </w:rPr>
                              <w:t>03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35" o:spid="_x0000_s1026" o:spt="202" type="#_x0000_t202" style="position:absolute;left:0pt;margin-left:10.3pt;margin-top:426.4pt;height:22.1pt;width:21.35pt;mso-position-horizontal-relative:margin;mso-position-vertical-relative:margin;mso-wrap-distance-bottom:350.85pt;mso-wrap-distance-top:126.9pt;mso-wrap-style:none;z-index:251660288;mso-width-relative:page;mso-height-relative:page;" filled="f" stroked="f" coordsize="21600,21600" o:gfxdata="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7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rFonts w:ascii="Times New Roman" w:hAnsi="Times New Roman" w:eastAsia="Times New Roman" w:cs="Times New Roman"/>
                          <w:b/>
                          <w:bCs/>
                          <w:color w:val="C80033"/>
                          <w:spacing w:val="0"/>
                          <w:w w:val="100"/>
                          <w:position w:val="0"/>
                          <w:shd w:val="clear" w:color="auto" w:fill="auto"/>
                          <w:lang w:val="zh-TW" w:eastAsia="zh-TW" w:bidi="zh-TW"/>
                        </w:rPr>
                        <w:t>03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mc:AlternateContent>
          <mc:Choice Requires="wps">
            <w:drawing>
              <wp:anchor distT="1635760" distB="4477385" distL="845820" distR="1986280" simplePos="0" relativeHeight="251660288" behindDoc="0" locked="0" layoutInCell="1" allowOverlap="1">
                <wp:simplePos x="0" y="0"/>
                <wp:positionH relativeFrom="margin">
                  <wp:posOffset>746760</wp:posOffset>
                </wp:positionH>
                <wp:positionV relativeFrom="margin">
                  <wp:posOffset>5439410</wp:posOffset>
                </wp:positionV>
                <wp:extent cx="4184650" cy="234950"/>
                <wp:effectExtent l="0" t="0" r="0" b="0"/>
                <wp:wrapTopAndBottom/>
                <wp:docPr id="37" name="Shap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4650" cy="2349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5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spacing w:val="0"/>
                                <w:w w:val="100"/>
                                <w:position w:val="0"/>
                                <w:sz w:val="30"/>
                                <w:szCs w:val="30"/>
                              </w:rPr>
                              <w:t>2018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年</w:t>
                            </w:r>
                            <w:r>
                              <w:rPr>
                                <w:rFonts w:ascii="Times New Roman" w:hAnsi="Times New Roman" w:eastAsia="Times New Roman" w:cs="Times New Roman"/>
                                <w:spacing w:val="0"/>
                                <w:w w:val="100"/>
                                <w:position w:val="0"/>
                                <w:sz w:val="30"/>
                                <w:szCs w:val="30"/>
                                <w:lang w:val="en-US" w:eastAsia="en-US" w:bidi="en-US"/>
                              </w:rPr>
                              <w:t>QS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排名中三个学院名列世界最好的专业前</w:t>
                            </w:r>
                            <w:r>
                              <w:rPr>
                                <w:b/>
                                <w:bCs/>
                                <w:color w:val="C80033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50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名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37" o:spid="_x0000_s1026" o:spt="202" type="#_x0000_t202" style="position:absolute;left:0pt;margin-left:58.8pt;margin-top:428.3pt;height:18.5pt;width:329.5pt;mso-position-horizontal-relative:margin;mso-position-vertical-relative:margin;mso-wrap-distance-bottom:352.55pt;mso-wrap-distance-top:128.8pt;mso-wrap-style:none;z-index:251660288;mso-width-relative:page;mso-height-relative:page;" filled="f" stroked="f" coordsize="21600,21600" o:gfxdata="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rFonts w:ascii="Times New Roman" w:hAnsi="Times New Roman" w:eastAsia="Times New Roman" w:cs="Times New Roman"/>
                          <w:spacing w:val="0"/>
                          <w:w w:val="100"/>
                          <w:position w:val="0"/>
                          <w:sz w:val="30"/>
                          <w:szCs w:val="30"/>
                        </w:rPr>
                        <w:t>2018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年</w:t>
                      </w:r>
                      <w:r>
                        <w:rPr>
                          <w:rFonts w:ascii="Times New Roman" w:hAnsi="Times New Roman" w:eastAsia="Times New Roman" w:cs="Times New Roman"/>
                          <w:spacing w:val="0"/>
                          <w:w w:val="100"/>
                          <w:position w:val="0"/>
                          <w:sz w:val="30"/>
                          <w:szCs w:val="30"/>
                          <w:lang w:val="en-US" w:eastAsia="en-US" w:bidi="en-US"/>
                        </w:rPr>
                        <w:t>QS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排名中三个学院名列世界最好的专业前</w:t>
                      </w:r>
                      <w:r>
                        <w:rPr>
                          <w:b/>
                          <w:bCs/>
                          <w:color w:val="C80033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50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名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mc:AlternateContent>
          <mc:Choice Requires="wps">
            <w:drawing>
              <wp:anchor distT="2303145" distB="3764280" distL="229870" distR="6509385" simplePos="0" relativeHeight="251660288" behindDoc="0" locked="0" layoutInCell="1" allowOverlap="1">
                <wp:simplePos x="0" y="0"/>
                <wp:positionH relativeFrom="margin">
                  <wp:posOffset>130810</wp:posOffset>
                </wp:positionH>
                <wp:positionV relativeFrom="margin">
                  <wp:posOffset>6106795</wp:posOffset>
                </wp:positionV>
                <wp:extent cx="277495" cy="280670"/>
                <wp:effectExtent l="0" t="0" r="0" b="0"/>
                <wp:wrapTopAndBottom/>
                <wp:docPr id="39" name="Shap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495" cy="2806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7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b/>
                                <w:bCs/>
                                <w:color w:val="C80033"/>
                                <w:spacing w:val="0"/>
                                <w:w w:val="100"/>
                                <w:position w:val="0"/>
                                <w:shd w:val="clear" w:color="auto" w:fill="auto"/>
                                <w:lang w:val="zh-TW" w:eastAsia="zh-TW" w:bidi="zh-TW"/>
                              </w:rPr>
                              <w:t>04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39" o:spid="_x0000_s1026" o:spt="202" type="#_x0000_t202" style="position:absolute;left:0pt;margin-left:10.3pt;margin-top:480.85pt;height:22.1pt;width:21.85pt;mso-position-horizontal-relative:margin;mso-position-vertical-relative:margin;mso-wrap-distance-bottom:296.4pt;mso-wrap-distance-top:181.35pt;mso-wrap-style:none;z-index:251660288;mso-width-relative:page;mso-height-relative:page;" filled="f" stroked="f" coordsize="21600,21600" o:gfxdata="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JyXeufX&#10;AAAACgEAAA8AAAAAAAAAAQAgAAAAIgAAAGRycy9kb3ducmV2LnhtbFBLAQIUABQAAAAIAIdO4kD2&#10;eG7BrwEAAHEDAAAOAAAAAAAAAAEAIAAAACYBAABkcnMvZTJvRG9jLnhtbFBLBQYAAAAABgAGAFkB&#10;AABH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7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rFonts w:ascii="Times New Roman" w:hAnsi="Times New Roman" w:eastAsia="Times New Roman" w:cs="Times New Roman"/>
                          <w:b/>
                          <w:bCs/>
                          <w:color w:val="C80033"/>
                          <w:spacing w:val="0"/>
                          <w:w w:val="100"/>
                          <w:position w:val="0"/>
                          <w:shd w:val="clear" w:color="auto" w:fill="auto"/>
                          <w:lang w:val="zh-TW" w:eastAsia="zh-TW" w:bidi="zh-TW"/>
                        </w:rPr>
                        <w:t>04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mc:AlternateContent>
          <mc:Choice Requires="wps">
            <w:drawing>
              <wp:anchor distT="2279015" distB="3840480" distL="836930" distR="516890" simplePos="0" relativeHeight="251660288" behindDoc="0" locked="0" layoutInCell="1" allowOverlap="1">
                <wp:simplePos x="0" y="0"/>
                <wp:positionH relativeFrom="margin">
                  <wp:posOffset>737870</wp:posOffset>
                </wp:positionH>
                <wp:positionV relativeFrom="margin">
                  <wp:posOffset>6082665</wp:posOffset>
                </wp:positionV>
                <wp:extent cx="5662930" cy="228600"/>
                <wp:effectExtent l="0" t="0" r="0" b="0"/>
                <wp:wrapTopAndBottom/>
                <wp:docPr id="41" name="Shap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62930" cy="2286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5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大学各学科实力均衡，基本都排名在世界前</w:t>
                            </w:r>
                            <w:r>
                              <w:rPr>
                                <w:b/>
                                <w:bCs/>
                                <w:color w:val="C80033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200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位，部分学科列于全球</w:t>
                            </w:r>
                            <w:r>
                              <w:rPr>
                                <w:b/>
                                <w:bCs/>
                                <w:color w:val="C80033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5</w:t>
                            </w:r>
                            <w:r>
                              <w:rPr>
                                <w:b/>
                                <w:bCs/>
                                <w:color w:val="C01C42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强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41" o:spid="_x0000_s1026" o:spt="202" type="#_x0000_t202" style="position:absolute;left:0pt;margin-left:58.1pt;margin-top:478.95pt;height:18pt;width:445.9pt;mso-position-horizontal-relative:margin;mso-position-vertical-relative:margin;mso-wrap-distance-bottom:302.4pt;mso-wrap-distance-top:179.45pt;mso-wrap-style:none;z-index:251660288;mso-width-relative:page;mso-height-relative:page;" filled="f" stroked="f" coordsize="21600,21600" o:gfxdata="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Fzmj9fY&#10;AAAADAEAAA8AAAAAAAAAAQAgAAAAIgAAAGRycy9kb3ducmV2LnhtbFBLAQIUABQAAAAIAIdO4kCH&#10;gBnHrgEAAHIDAAAOAAAAAAAAAAEAIAAAACcBAABkcnMvZTJvRG9jLnhtbFBLBQYAAAAABgAGAFkB&#10;AABH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大学各学科实力均衡，基本都排名在世界前</w:t>
                      </w:r>
                      <w:r>
                        <w:rPr>
                          <w:b/>
                          <w:bCs/>
                          <w:color w:val="C80033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200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位，部分学科列于全球</w:t>
                      </w:r>
                      <w:r>
                        <w:rPr>
                          <w:b/>
                          <w:bCs/>
                          <w:color w:val="C80033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5</w:t>
                      </w:r>
                      <w:r>
                        <w:rPr>
                          <w:b/>
                          <w:bCs/>
                          <w:color w:val="C01C42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0</w:t>
                      </w:r>
                      <w:r>
                        <w:rPr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强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drawing>
          <wp:anchor distT="3044190" distB="1969135" distL="129540" distR="2428240" simplePos="0" relativeHeight="251660288" behindDoc="0" locked="0" layoutInCell="1" allowOverlap="1">
            <wp:simplePos x="0" y="0"/>
            <wp:positionH relativeFrom="margin">
              <wp:posOffset>30480</wp:posOffset>
            </wp:positionH>
            <wp:positionV relativeFrom="margin">
              <wp:posOffset>6847840</wp:posOffset>
            </wp:positionV>
            <wp:extent cx="4462145" cy="1334770"/>
            <wp:effectExtent l="0" t="0" r="14605" b="17780"/>
            <wp:wrapTopAndBottom/>
            <wp:docPr id="43" name="Shape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Shape 43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462145" cy="1334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margin">
                  <wp:posOffset>1679575</wp:posOffset>
                </wp:positionH>
                <wp:positionV relativeFrom="margin">
                  <wp:posOffset>7149465</wp:posOffset>
                </wp:positionV>
                <wp:extent cx="1715770" cy="219710"/>
                <wp:effectExtent l="0" t="0" r="0" b="0"/>
                <wp:wrapNone/>
                <wp:docPr id="45" name="Shap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5770" cy="2197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1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lang w:val="zh-TW" w:eastAsia="zh-TW" w:bidi="zh-TW"/>
                              </w:rPr>
                              <w:t>教育涉外监管信息网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45" o:spid="_x0000_s1026" o:spt="202" type="#_x0000_t202" style="position:absolute;left:0pt;margin-left:132.25pt;margin-top:562.95pt;height:17.3pt;width:135.1pt;mso-position-horizontal-relative:margin;mso-position-vertical-relative:margin;z-index:251661312;mso-width-relative:page;mso-height-relative:page;" filled="f" stroked="f" coordsize="21600,21600" o:gfxdata="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A5dODS2wAAAA0B&#10;AAAPAAAAAAAAAAEAIAAAACIAAABkcnMvZG93bnJldi54bWxQSwECFAAUAAAACACHTuJAWn1m1KYB&#10;AABmAwAADgAAAAAAAAABACAAAAAqAQAAZHJzL2Uyb0RvYy54bWxQSwUGAAAAAAYABgBZAQAAQgUA&#10;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1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lang w:val="zh-TW" w:eastAsia="zh-TW" w:bidi="zh-TW"/>
                        </w:rPr>
                        <w:t>教育涉外监管信息网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margin">
                  <wp:posOffset>15240</wp:posOffset>
                </wp:positionH>
                <wp:positionV relativeFrom="margin">
                  <wp:posOffset>8304530</wp:posOffset>
                </wp:positionV>
                <wp:extent cx="149225" cy="97790"/>
                <wp:effectExtent l="0" t="0" r="0" b="0"/>
                <wp:wrapNone/>
                <wp:docPr id="47" name="Shap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225" cy="977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1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color w:val="87BEF6"/>
                                <w:spacing w:val="0"/>
                                <w:w w:val="100"/>
                                <w:position w:val="0"/>
                                <w:sz w:val="10"/>
                                <w:szCs w:val="10"/>
                                <w:shd w:val="clear" w:color="auto" w:fill="auto"/>
                                <w:lang w:val="zh-TW" w:eastAsia="zh-TW" w:bidi="zh-TW"/>
                              </w:rPr>
                              <w:t>■页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47" o:spid="_x0000_s1026" o:spt="202" type="#_x0000_t202" style="position:absolute;left:0pt;margin-left:1.2pt;margin-top:653.9pt;height:7.7pt;width:11.75pt;mso-position-horizontal-relative:margin;mso-position-vertical-relative:margin;z-index:251661312;mso-width-relative:page;mso-height-relative:page;" filled="f" stroked="f" coordsize="21600,21600" o:gfxdata="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1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  <w:rPr>
                          <w:sz w:val="10"/>
                          <w:szCs w:val="10"/>
                        </w:rPr>
                      </w:pPr>
                      <w:r>
                        <w:rPr>
                          <w:color w:val="87BEF6"/>
                          <w:spacing w:val="0"/>
                          <w:w w:val="100"/>
                          <w:position w:val="0"/>
                          <w:sz w:val="10"/>
                          <w:szCs w:val="10"/>
                          <w:shd w:val="clear" w:color="auto" w:fill="auto"/>
                          <w:lang w:val="zh-TW" w:eastAsia="zh-TW" w:bidi="zh-TW"/>
                        </w:rPr>
                        <w:t>■页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5168265" distB="277495" distL="324485" distR="2482850" simplePos="0" relativeHeight="251660288" behindDoc="0" locked="0" layoutInCell="1" allowOverlap="1">
                <wp:simplePos x="0" y="0"/>
                <wp:positionH relativeFrom="margin">
                  <wp:posOffset>225425</wp:posOffset>
                </wp:positionH>
                <wp:positionV relativeFrom="margin">
                  <wp:posOffset>8971915</wp:posOffset>
                </wp:positionV>
                <wp:extent cx="4209415" cy="902335"/>
                <wp:effectExtent l="0" t="0" r="0" b="0"/>
                <wp:wrapTopAndBottom/>
                <wp:docPr id="49" name="Shap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09415" cy="90233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tbl>
                            <w:tblPr>
                              <w:tblStyle w:val="2"/>
                              <w:tblW w:w="0" w:type="auto"/>
                              <w:tblInd w:w="0" w:type="dxa"/>
                              <w:tblLayout w:type="fixed"/>
                              <w:tblCellMar>
                                <w:top w:w="0" w:type="dxa"/>
                                <w:left w:w="10" w:type="dxa"/>
                                <w:bottom w:w="0" w:type="dxa"/>
                                <w:right w:w="10" w:type="dxa"/>
                              </w:tblCellMar>
                            </w:tblPr>
                            <w:tblGrid>
                              <w:gridCol w:w="504"/>
                              <w:gridCol w:w="3806"/>
                              <w:gridCol w:w="2318"/>
                            </w:tblGrid>
                            <w:tr>
                              <w:tblPrEx>
                                <w:tblCellMar>
                                  <w:top w:w="0" w:type="dxa"/>
                                  <w:left w:w="10" w:type="dxa"/>
                                  <w:bottom w:w="0" w:type="dxa"/>
                                  <w:right w:w="10" w:type="dxa"/>
                                </w:tblCellMar>
                              </w:tblPrEx>
                              <w:trPr>
                                <w:trHeight w:val="346" w:hRule="exact"/>
                                <w:tblHeader/>
                              </w:trPr>
                              <w:tc>
                                <w:tcPr>
                                  <w:tcBorders>
                                    <w:left w:val="single" w:color="auto" w:sz="4" w:space="0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>
                                  <w:pPr>
                                    <w:pStyle w:val="19"/>
                                    <w:keepNext w:val="0"/>
                                    <w:keepLines w:val="0"/>
                                    <w:widowControl w:val="0"/>
                                    <w:shd w:val="clear" w:color="auto" w:fill="auto"/>
                                    <w:bidi w:val="0"/>
                                    <w:spacing w:before="0" w:after="0" w:line="240" w:lineRule="auto"/>
                                    <w:ind w:left="0" w:right="0" w:firstLine="0"/>
                                    <w:jc w:val="lef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Times New Roman" w:hAnsi="Times New Roman" w:eastAsia="Times New Roman" w:cs="Times New Roman"/>
                                      <w:color w:val="D2D2D2"/>
                                      <w:spacing w:val="0"/>
                                      <w:w w:val="100"/>
                                      <w:position w:val="0"/>
                                      <w:sz w:val="16"/>
                                      <w:szCs w:val="16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Borders>
                                    <w:left w:val="single" w:color="auto" w:sz="4" w:space="0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>
                                  <w:pPr>
                                    <w:pStyle w:val="19"/>
                                    <w:keepNext w:val="0"/>
                                    <w:keepLines w:val="0"/>
                                    <w:widowControl w:val="0"/>
                                    <w:shd w:val="clear" w:color="auto" w:fill="auto"/>
                                    <w:bidi w:val="0"/>
                                    <w:spacing w:before="0" w:after="0" w:line="240" w:lineRule="auto"/>
                                    <w:ind w:left="0" w:right="0" w:firstLine="0"/>
                                    <w:jc w:val="left"/>
                                    <w:rPr>
                                      <w:color w:val="auto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Times New Roman" w:hAnsi="Times New Roman" w:eastAsia="Times New Roman" w:cs="Times New Roman"/>
                                      <w:color w:val="auto"/>
                                      <w:spacing w:val="0"/>
                                      <w:w w:val="100"/>
                                      <w:position w:val="0"/>
                                      <w:sz w:val="16"/>
                                      <w:szCs w:val="16"/>
                                      <w:lang w:val="en-US" w:eastAsia="en-US" w:bidi="en-US"/>
                                    </w:rPr>
                                    <w:t>iJniversidad Carlos III de Madrid</w:t>
                                  </w:r>
                                </w:p>
                              </w:tc>
                              <w:tc>
                                <w:tcPr>
                                  <w:tcBorders>
                                    <w:left w:val="single" w:color="auto" w:sz="4" w:space="0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>
                                  <w:pPr>
                                    <w:pStyle w:val="19"/>
                                    <w:keepNext w:val="0"/>
                                    <w:keepLines w:val="0"/>
                                    <w:widowControl w:val="0"/>
                                    <w:shd w:val="clear" w:color="auto" w:fill="auto"/>
                                    <w:bidi w:val="0"/>
                                    <w:spacing w:before="0" w:after="0" w:line="240" w:lineRule="auto"/>
                                    <w:ind w:left="0" w:right="0" w:firstLine="0"/>
                                    <w:jc w:val="left"/>
                                    <w:rPr>
                                      <w:color w:val="auto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color w:val="auto"/>
                                      <w:spacing w:val="0"/>
                                      <w:w w:val="100"/>
                                      <w:position w:val="0"/>
                                      <w:sz w:val="14"/>
                                      <w:szCs w:val="14"/>
                                    </w:rPr>
                                    <w:t>马谖里卡洛斯三世大字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10" w:type="dxa"/>
                                  <w:bottom w:w="0" w:type="dxa"/>
                                  <w:right w:w="10" w:type="dxa"/>
                                </w:tblCellMar>
                              </w:tblPrEx>
                              <w:trPr>
                                <w:trHeight w:val="350" w:hRule="exact"/>
                              </w:trPr>
                              <w:tc>
                                <w:tcPr>
                                  <w:tcBorders>
                                    <w:top w:val="single" w:color="auto" w:sz="4" w:space="0"/>
                                    <w:left w:val="single" w:color="auto" w:sz="4" w:space="0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>
                                  <w:pPr>
                                    <w:pStyle w:val="19"/>
                                    <w:keepNext w:val="0"/>
                                    <w:keepLines w:val="0"/>
                                    <w:widowControl w:val="0"/>
                                    <w:shd w:val="clear" w:color="auto" w:fill="auto"/>
                                    <w:bidi w:val="0"/>
                                    <w:spacing w:before="0" w:after="0" w:line="240" w:lineRule="auto"/>
                                    <w:ind w:left="0" w:right="0" w:firstLine="0"/>
                                    <w:jc w:val="lef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Times New Roman" w:hAnsi="Times New Roman" w:eastAsia="Times New Roman" w:cs="Times New Roman"/>
                                      <w:color w:val="939393"/>
                                      <w:spacing w:val="0"/>
                                      <w:w w:val="100"/>
                                      <w:position w:val="0"/>
                                      <w:sz w:val="16"/>
                                      <w:szCs w:val="16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Borders>
                                    <w:top w:val="single" w:color="auto" w:sz="4" w:space="0"/>
                                    <w:left w:val="single" w:color="auto" w:sz="4" w:space="0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>
                                  <w:pPr>
                                    <w:pStyle w:val="19"/>
                                    <w:keepNext w:val="0"/>
                                    <w:keepLines w:val="0"/>
                                    <w:widowControl w:val="0"/>
                                    <w:shd w:val="clear" w:color="auto" w:fill="auto"/>
                                    <w:bidi w:val="0"/>
                                    <w:spacing w:before="0" w:after="0" w:line="240" w:lineRule="auto"/>
                                    <w:ind w:left="0" w:right="0" w:firstLine="0"/>
                                    <w:jc w:val="left"/>
                                    <w:rPr>
                                      <w:color w:val="auto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Times New Roman" w:hAnsi="Times New Roman" w:eastAsia="Times New Roman" w:cs="Times New Roman"/>
                                      <w:color w:val="auto"/>
                                      <w:spacing w:val="0"/>
                                      <w:w w:val="100"/>
                                      <w:position w:val="0"/>
                                      <w:sz w:val="16"/>
                                      <w:szCs w:val="16"/>
                                      <w:lang w:val="en-US" w:eastAsia="en-US" w:bidi="en-US"/>
                                    </w:rPr>
                                    <w:t>Universidad Castilla-La Mancha</w:t>
                                  </w:r>
                                </w:p>
                              </w:tc>
                              <w:tc>
                                <w:tcPr>
                                  <w:tcBorders>
                                    <w:top w:val="single" w:color="auto" w:sz="4" w:space="0"/>
                                    <w:left w:val="single" w:color="auto" w:sz="4" w:space="0"/>
                                    <w:right w:val="single" w:color="auto" w:sz="4" w:space="0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>
                                  <w:pPr>
                                    <w:pStyle w:val="19"/>
                                    <w:keepNext w:val="0"/>
                                    <w:keepLines w:val="0"/>
                                    <w:widowControl w:val="0"/>
                                    <w:shd w:val="clear" w:color="auto" w:fill="auto"/>
                                    <w:bidi w:val="0"/>
                                    <w:spacing w:before="0" w:after="0" w:line="240" w:lineRule="auto"/>
                                    <w:ind w:left="0" w:right="0" w:firstLine="0"/>
                                    <w:jc w:val="left"/>
                                    <w:rPr>
                                      <w:color w:val="auto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color w:val="auto"/>
                                      <w:spacing w:val="0"/>
                                      <w:w w:val="100"/>
                                      <w:position w:val="0"/>
                                      <w:sz w:val="14"/>
                                      <w:szCs w:val="14"/>
                                    </w:rPr>
                                    <w:t>卡斯蒂利亚拉曼却大学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10" w:type="dxa"/>
                                  <w:bottom w:w="0" w:type="dxa"/>
                                  <w:right w:w="10" w:type="dxa"/>
                                </w:tblCellMar>
                              </w:tblPrEx>
                              <w:trPr>
                                <w:trHeight w:val="370" w:hRule="exact"/>
                              </w:trPr>
                              <w:tc>
                                <w:tcPr>
                                  <w:tcBorders>
                                    <w:top w:val="single" w:color="auto" w:sz="4" w:space="0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>
                                  <w:pPr>
                                    <w:pStyle w:val="19"/>
                                    <w:keepNext w:val="0"/>
                                    <w:keepLines w:val="0"/>
                                    <w:widowControl w:val="0"/>
                                    <w:shd w:val="clear" w:color="auto" w:fill="auto"/>
                                    <w:bidi w:val="0"/>
                                    <w:spacing w:before="0" w:after="0" w:line="240" w:lineRule="auto"/>
                                    <w:ind w:left="0" w:right="0" w:firstLine="0"/>
                                    <w:jc w:val="left"/>
                                    <w:rPr>
                                      <w:sz w:val="15"/>
                                      <w:szCs w:val="15"/>
                                    </w:rPr>
                                  </w:pPr>
                                  <w:r>
                                    <w:rPr>
                                      <w:rFonts w:ascii="Times New Roman" w:hAnsi="Times New Roman" w:eastAsia="Times New Roman" w:cs="Times New Roman"/>
                                      <w:b/>
                                      <w:bCs/>
                                      <w:color w:val="535456"/>
                                      <w:spacing w:val="0"/>
                                      <w:w w:val="100"/>
                                      <w:position w:val="0"/>
                                      <w:sz w:val="15"/>
                                      <w:szCs w:val="15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Borders>
                                    <w:top w:val="single" w:color="auto" w:sz="4" w:space="0"/>
                                    <w:left w:val="single" w:color="auto" w:sz="4" w:space="0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>
                                  <w:pPr>
                                    <w:pStyle w:val="19"/>
                                    <w:keepNext w:val="0"/>
                                    <w:keepLines w:val="0"/>
                                    <w:widowControl w:val="0"/>
                                    <w:shd w:val="clear" w:color="auto" w:fill="auto"/>
                                    <w:bidi w:val="0"/>
                                    <w:spacing w:before="0" w:after="0" w:line="240" w:lineRule="auto"/>
                                    <w:ind w:left="0" w:right="0" w:firstLine="0"/>
                                    <w:jc w:val="left"/>
                                    <w:rPr>
                                      <w:color w:val="auto"/>
                                      <w:sz w:val="15"/>
                                      <w:szCs w:val="15"/>
                                    </w:rPr>
                                  </w:pPr>
                                  <w:r>
                                    <w:rPr>
                                      <w:rFonts w:ascii="Times New Roman" w:hAnsi="Times New Roman" w:eastAsia="Times New Roman" w:cs="Times New Roman"/>
                                      <w:b/>
                                      <w:bCs/>
                                      <w:color w:val="auto"/>
                                      <w:spacing w:val="0"/>
                                      <w:w w:val="100"/>
                                      <w:position w:val="0"/>
                                      <w:sz w:val="15"/>
                                      <w:szCs w:val="15"/>
                                      <w:lang w:val="en-US" w:eastAsia="en-US" w:bidi="en-US"/>
                                    </w:rPr>
                                    <w:t>Universidad Complutense de Madrid</w:t>
                                  </w:r>
                                </w:p>
                              </w:tc>
                              <w:tc>
                                <w:tcPr>
                                  <w:tcBorders>
                                    <w:top w:val="single" w:color="auto" w:sz="4" w:space="0"/>
                                    <w:left w:val="single" w:color="auto" w:sz="4" w:space="0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>
                                  <w:pPr>
                                    <w:pStyle w:val="19"/>
                                    <w:keepNext w:val="0"/>
                                    <w:keepLines w:val="0"/>
                                    <w:widowControl w:val="0"/>
                                    <w:shd w:val="clear" w:color="auto" w:fill="auto"/>
                                    <w:bidi w:val="0"/>
                                    <w:spacing w:before="0" w:after="0" w:line="240" w:lineRule="auto"/>
                                    <w:ind w:left="0" w:right="0" w:firstLine="0"/>
                                    <w:jc w:val="left"/>
                                    <w:rPr>
                                      <w:color w:val="auto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color w:val="auto"/>
                                      <w:spacing w:val="0"/>
                                      <w:w w:val="100"/>
                                      <w:position w:val="0"/>
                                      <w:sz w:val="14"/>
                                      <w:szCs w:val="14"/>
                                    </w:rPr>
                                    <w:t>马德里康蓄顿斯大学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10" w:type="dxa"/>
                                  <w:bottom w:w="0" w:type="dxa"/>
                                  <w:right w:w="10" w:type="dxa"/>
                                </w:tblCellMar>
                              </w:tblPrEx>
                              <w:trPr>
                                <w:trHeight w:val="355" w:hRule="exact"/>
                              </w:trPr>
                              <w:tc>
                                <w:tcPr>
                                  <w:tcBorders>
                                    <w:top w:val="single" w:color="auto" w:sz="4" w:space="0"/>
                                  </w:tcBorders>
                                  <w:shd w:val="clear" w:color="auto" w:fill="FFFFFF"/>
                                  <w:vAlign w:val="top"/>
                                </w:tcPr>
                                <w:p>
                                  <w:pPr>
                                    <w:widowControl w:val="0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Borders>
                                    <w:top w:val="single" w:color="auto" w:sz="4" w:space="0"/>
                                    <w:bottom w:val="single" w:color="auto" w:sz="4" w:space="0"/>
                                  </w:tcBorders>
                                  <w:shd w:val="clear" w:color="auto" w:fill="FFFFFF"/>
                                  <w:vAlign w:val="top"/>
                                </w:tcPr>
                                <w:p>
                                  <w:pPr>
                                    <w:pStyle w:val="19"/>
                                    <w:keepNext w:val="0"/>
                                    <w:keepLines w:val="0"/>
                                    <w:widowControl w:val="0"/>
                                    <w:shd w:val="clear" w:color="auto" w:fill="auto"/>
                                    <w:bidi w:val="0"/>
                                    <w:spacing w:before="0" w:after="0" w:line="240" w:lineRule="auto"/>
                                    <w:ind w:left="0" w:right="0" w:firstLine="0"/>
                                    <w:jc w:val="left"/>
                                    <w:rPr>
                                      <w:color w:val="auto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Times New Roman" w:hAnsi="Times New Roman" w:eastAsia="Times New Roman" w:cs="Times New Roman"/>
                                      <w:color w:val="auto"/>
                                      <w:spacing w:val="0"/>
                                      <w:w w:val="100"/>
                                      <w:position w:val="0"/>
                                      <w:sz w:val="16"/>
                                      <w:szCs w:val="16"/>
                                      <w:lang w:val="en-US" w:eastAsia="en-US" w:bidi="en-US"/>
                                    </w:rPr>
                                    <w:t>1 Universidad de Cordoba</w:t>
                                  </w:r>
                                </w:p>
                              </w:tc>
                              <w:tc>
                                <w:tcPr>
                                  <w:tcBorders>
                                    <w:top w:val="single" w:color="auto" w:sz="4" w:space="0"/>
                                    <w:left w:val="single" w:color="auto" w:sz="4" w:space="0"/>
                                    <w:bottom w:val="single" w:color="auto" w:sz="4" w:space="0"/>
                                  </w:tcBorders>
                                  <w:shd w:val="clear" w:color="auto" w:fill="FFFFFF"/>
                                  <w:vAlign w:val="top"/>
                                </w:tcPr>
                                <w:p>
                                  <w:pPr>
                                    <w:widowControl w:val="0"/>
                                    <w:rPr>
                                      <w:color w:val="auto"/>
                                      <w:sz w:val="10"/>
                                      <w:szCs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widowControl w:val="0"/>
                              <w:spacing w:line="1" w:lineRule="exact"/>
                            </w:pP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49" o:spid="_x0000_s1026" o:spt="202" type="#_x0000_t202" style="position:absolute;left:0pt;margin-left:17.75pt;margin-top:706.45pt;height:71.05pt;width:331.45pt;mso-position-horizontal-relative:margin;mso-position-vertical-relative:margin;mso-wrap-distance-bottom:21.85pt;mso-wrap-distance-top:406.95pt;z-index:251660288;mso-width-relative:page;mso-height-relative:page;" filled="f" stroked="f" coordsize="21600,21600" o:gfxdata="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2"/>
                        <w:tblW w:w="0" w:type="auto"/>
                        <w:tblInd w:w="0" w:type="dxa"/>
                        <w:tblLayout w:type="fixed"/>
                        <w:tblCellMar>
                          <w:top w:w="0" w:type="dxa"/>
                          <w:left w:w="10" w:type="dxa"/>
                          <w:bottom w:w="0" w:type="dxa"/>
                          <w:right w:w="10" w:type="dxa"/>
                        </w:tblCellMar>
                      </w:tblPr>
                      <w:tblGrid>
                        <w:gridCol w:w="504"/>
                        <w:gridCol w:w="3806"/>
                        <w:gridCol w:w="2318"/>
                      </w:tblGrid>
                      <w:tr>
                        <w:tblPrEx>
                          <w:tblCellMar>
                            <w:top w:w="0" w:type="dxa"/>
                            <w:left w:w="10" w:type="dxa"/>
                            <w:bottom w:w="0" w:type="dxa"/>
                            <w:right w:w="10" w:type="dxa"/>
                          </w:tblCellMar>
                        </w:tblPrEx>
                        <w:trPr>
                          <w:trHeight w:val="346" w:hRule="exact"/>
                          <w:tblHeader/>
                        </w:trPr>
                        <w:tc>
                          <w:tcPr>
                            <w:tcBorders>
                              <w:left w:val="single" w:color="auto" w:sz="4" w:space="0"/>
                            </w:tcBorders>
                            <w:shd w:val="clear" w:color="auto" w:fill="FFFFFF"/>
                            <w:vAlign w:val="center"/>
                          </w:tcPr>
                          <w:p>
                            <w:pPr>
                              <w:pStyle w:val="19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color w:val="D2D2D2"/>
                                <w:spacing w:val="0"/>
                                <w:w w:val="100"/>
                                <w:position w:val="0"/>
                                <w:sz w:val="16"/>
                                <w:szCs w:val="16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Borders>
                              <w:left w:val="single" w:color="auto" w:sz="4" w:space="0"/>
                            </w:tcBorders>
                            <w:shd w:val="clear" w:color="auto" w:fill="FFFFFF"/>
                            <w:vAlign w:val="center"/>
                          </w:tcPr>
                          <w:p>
                            <w:pPr>
                              <w:pStyle w:val="19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color w:val="aut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color w:val="auto"/>
                                <w:spacing w:val="0"/>
                                <w:w w:val="100"/>
                                <w:position w:val="0"/>
                                <w:sz w:val="16"/>
                                <w:szCs w:val="16"/>
                                <w:lang w:val="en-US" w:eastAsia="en-US" w:bidi="en-US"/>
                              </w:rPr>
                              <w:t>iJniversidad Carlos III de Madrid</w:t>
                            </w:r>
                          </w:p>
                        </w:tc>
                        <w:tc>
                          <w:tcPr>
                            <w:tcBorders>
                              <w:left w:val="single" w:color="auto" w:sz="4" w:space="0"/>
                            </w:tcBorders>
                            <w:shd w:val="clear" w:color="auto" w:fill="FFFFFF"/>
                            <w:vAlign w:val="center"/>
                          </w:tcPr>
                          <w:p>
                            <w:pPr>
                              <w:pStyle w:val="19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color w:val="auto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color w:val="auto"/>
                                <w:spacing w:val="0"/>
                                <w:w w:val="100"/>
                                <w:position w:val="0"/>
                                <w:sz w:val="14"/>
                                <w:szCs w:val="14"/>
                              </w:rPr>
                              <w:t>马谖里卡洛斯三世大字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10" w:type="dxa"/>
                            <w:bottom w:w="0" w:type="dxa"/>
                            <w:right w:w="10" w:type="dxa"/>
                          </w:tblCellMar>
                        </w:tblPrEx>
                        <w:trPr>
                          <w:trHeight w:val="350" w:hRule="exact"/>
                        </w:trPr>
                        <w:tc>
                          <w:tcPr>
                            <w:tcBorders>
                              <w:top w:val="single" w:color="auto" w:sz="4" w:space="0"/>
                              <w:left w:val="single" w:color="auto" w:sz="4" w:space="0"/>
                            </w:tcBorders>
                            <w:shd w:val="clear" w:color="auto" w:fill="FFFFFF"/>
                            <w:vAlign w:val="center"/>
                          </w:tcPr>
                          <w:p>
                            <w:pPr>
                              <w:pStyle w:val="19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color w:val="939393"/>
                                <w:spacing w:val="0"/>
                                <w:w w:val="100"/>
                                <w:position w:val="0"/>
                                <w:sz w:val="16"/>
                                <w:szCs w:val="16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Borders>
                              <w:top w:val="single" w:color="auto" w:sz="4" w:space="0"/>
                              <w:left w:val="single" w:color="auto" w:sz="4" w:space="0"/>
                            </w:tcBorders>
                            <w:shd w:val="clear" w:color="auto" w:fill="FFFFFF"/>
                            <w:vAlign w:val="center"/>
                          </w:tcPr>
                          <w:p>
                            <w:pPr>
                              <w:pStyle w:val="19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color w:val="aut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color w:val="auto"/>
                                <w:spacing w:val="0"/>
                                <w:w w:val="100"/>
                                <w:position w:val="0"/>
                                <w:sz w:val="16"/>
                                <w:szCs w:val="16"/>
                                <w:lang w:val="en-US" w:eastAsia="en-US" w:bidi="en-US"/>
                              </w:rPr>
                              <w:t>Universidad Castilla-La Mancha</w:t>
                            </w:r>
                          </w:p>
                        </w:tc>
                        <w:tc>
                          <w:tcPr>
                            <w:tcBorders>
                              <w:top w:val="single" w:color="auto" w:sz="4" w:space="0"/>
                              <w:left w:val="single" w:color="auto" w:sz="4" w:space="0"/>
                              <w:right w:val="single" w:color="auto" w:sz="4" w:space="0"/>
                            </w:tcBorders>
                            <w:shd w:val="clear" w:color="auto" w:fill="FFFFFF"/>
                            <w:vAlign w:val="center"/>
                          </w:tcPr>
                          <w:p>
                            <w:pPr>
                              <w:pStyle w:val="19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color w:val="auto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color w:val="auto"/>
                                <w:spacing w:val="0"/>
                                <w:w w:val="100"/>
                                <w:position w:val="0"/>
                                <w:sz w:val="14"/>
                                <w:szCs w:val="14"/>
                              </w:rPr>
                              <w:t>卡斯蒂利亚拉曼却大学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10" w:type="dxa"/>
                            <w:bottom w:w="0" w:type="dxa"/>
                            <w:right w:w="10" w:type="dxa"/>
                          </w:tblCellMar>
                        </w:tblPrEx>
                        <w:trPr>
                          <w:trHeight w:val="370" w:hRule="exact"/>
                        </w:trPr>
                        <w:tc>
                          <w:tcPr>
                            <w:tcBorders>
                              <w:top w:val="single" w:color="auto" w:sz="4" w:space="0"/>
                            </w:tcBorders>
                            <w:shd w:val="clear" w:color="auto" w:fill="FFFFFF"/>
                            <w:vAlign w:val="center"/>
                          </w:tcPr>
                          <w:p>
                            <w:pPr>
                              <w:pStyle w:val="19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b/>
                                <w:bCs/>
                                <w:color w:val="535456"/>
                                <w:spacing w:val="0"/>
                                <w:w w:val="100"/>
                                <w:position w:val="0"/>
                                <w:sz w:val="15"/>
                                <w:szCs w:val="15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Borders>
                              <w:top w:val="single" w:color="auto" w:sz="4" w:space="0"/>
                              <w:left w:val="single" w:color="auto" w:sz="4" w:space="0"/>
                            </w:tcBorders>
                            <w:shd w:val="clear" w:color="auto" w:fill="FFFFFF"/>
                            <w:vAlign w:val="center"/>
                          </w:tcPr>
                          <w:p>
                            <w:pPr>
                              <w:pStyle w:val="19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color w:val="auto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b/>
                                <w:bCs/>
                                <w:color w:val="auto"/>
                                <w:spacing w:val="0"/>
                                <w:w w:val="100"/>
                                <w:position w:val="0"/>
                                <w:sz w:val="15"/>
                                <w:szCs w:val="15"/>
                                <w:lang w:val="en-US" w:eastAsia="en-US" w:bidi="en-US"/>
                              </w:rPr>
                              <w:t>Universidad Complutense de Madrid</w:t>
                            </w:r>
                          </w:p>
                        </w:tc>
                        <w:tc>
                          <w:tcPr>
                            <w:tcBorders>
                              <w:top w:val="single" w:color="auto" w:sz="4" w:space="0"/>
                              <w:left w:val="single" w:color="auto" w:sz="4" w:space="0"/>
                            </w:tcBorders>
                            <w:shd w:val="clear" w:color="auto" w:fill="FFFFFF"/>
                            <w:vAlign w:val="center"/>
                          </w:tcPr>
                          <w:p>
                            <w:pPr>
                              <w:pStyle w:val="19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color w:val="auto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color w:val="auto"/>
                                <w:spacing w:val="0"/>
                                <w:w w:val="100"/>
                                <w:position w:val="0"/>
                                <w:sz w:val="14"/>
                                <w:szCs w:val="14"/>
                              </w:rPr>
                              <w:t>马德里康蓄顿斯大学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10" w:type="dxa"/>
                            <w:bottom w:w="0" w:type="dxa"/>
                            <w:right w:w="10" w:type="dxa"/>
                          </w:tblCellMar>
                        </w:tblPrEx>
                        <w:trPr>
                          <w:trHeight w:val="355" w:hRule="exact"/>
                        </w:trPr>
                        <w:tc>
                          <w:tcPr>
                            <w:tcBorders>
                              <w:top w:val="single" w:color="auto" w:sz="4" w:space="0"/>
                            </w:tcBorders>
                            <w:shd w:val="clear" w:color="auto" w:fill="FFFFFF"/>
                            <w:vAlign w:val="top"/>
                          </w:tcPr>
                          <w:p>
                            <w:pPr>
                              <w:widowControl w:val="0"/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c>
                        <w:tc>
                          <w:tcPr>
                            <w:tcBorders>
                              <w:top w:val="single" w:color="auto" w:sz="4" w:space="0"/>
                              <w:bottom w:val="single" w:color="auto" w:sz="4" w:space="0"/>
                            </w:tcBorders>
                            <w:shd w:val="clear" w:color="auto" w:fill="FFFFFF"/>
                            <w:vAlign w:val="top"/>
                          </w:tcPr>
                          <w:p>
                            <w:pPr>
                              <w:pStyle w:val="19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color w:val="aut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color w:val="auto"/>
                                <w:spacing w:val="0"/>
                                <w:w w:val="100"/>
                                <w:position w:val="0"/>
                                <w:sz w:val="16"/>
                                <w:szCs w:val="16"/>
                                <w:lang w:val="en-US" w:eastAsia="en-US" w:bidi="en-US"/>
                              </w:rPr>
                              <w:t>1 Universidad de Cordoba</w:t>
                            </w:r>
                          </w:p>
                        </w:tc>
                        <w:tc>
                          <w:tcPr>
                            <w:tcBorders>
                              <w:top w:val="single" w:color="auto" w:sz="4" w:space="0"/>
                              <w:left w:val="single" w:color="auto" w:sz="4" w:space="0"/>
                              <w:bottom w:val="single" w:color="auto" w:sz="4" w:space="0"/>
                            </w:tcBorders>
                            <w:shd w:val="clear" w:color="auto" w:fill="FFFFFF"/>
                            <w:vAlign w:val="top"/>
                          </w:tcPr>
                          <w:p>
                            <w:pPr>
                              <w:widowControl w:val="0"/>
                              <w:rPr>
                                <w:color w:val="auto"/>
                                <w:sz w:val="10"/>
                                <w:szCs w:val="10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widowControl w:val="0"/>
                        <w:spacing w:line="1" w:lineRule="exac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margin">
                  <wp:posOffset>2072640</wp:posOffset>
                </wp:positionH>
                <wp:positionV relativeFrom="margin">
                  <wp:posOffset>8658225</wp:posOffset>
                </wp:positionV>
                <wp:extent cx="365760" cy="146050"/>
                <wp:effectExtent l="0" t="0" r="0" b="0"/>
                <wp:wrapNone/>
                <wp:docPr id="51" name="Shap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" cy="1460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21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spacing w:val="0"/>
                                <w:w w:val="100"/>
                                <w:position w:val="0"/>
                              </w:rPr>
                              <w:t>西班牙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51" o:spid="_x0000_s1026" o:spt="202" type="#_x0000_t202" style="position:absolute;left:0pt;margin-left:163.2pt;margin-top:681.75pt;height:11.5pt;width:28.8pt;mso-position-horizontal-relative:margin;mso-position-vertical-relative:margin;z-index:251661312;mso-width-relative:page;mso-height-relative:page;" filled="f" stroked="f" coordsize="21600,21600" o:gfxdata="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1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spacing w:val="0"/>
                          <w:w w:val="100"/>
                          <w:position w:val="0"/>
                        </w:rPr>
                        <w:t>西班牙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5674360" distB="0" distL="4875530" distR="114300" simplePos="0" relativeHeight="251660288" behindDoc="0" locked="0" layoutInCell="1" allowOverlap="1">
                <wp:simplePos x="0" y="0"/>
                <wp:positionH relativeFrom="margin">
                  <wp:posOffset>4776470</wp:posOffset>
                </wp:positionH>
                <wp:positionV relativeFrom="margin">
                  <wp:posOffset>9478010</wp:posOffset>
                </wp:positionV>
                <wp:extent cx="2026920" cy="673735"/>
                <wp:effectExtent l="0" t="0" r="0" b="0"/>
                <wp:wrapTopAndBottom/>
                <wp:docPr id="53" name="Shap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6920" cy="67373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17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200" w:line="240" w:lineRule="auto"/>
                              <w:ind w:left="0" w:right="0" w:firstLine="0"/>
                              <w:jc w:val="left"/>
                            </w:pPr>
                            <w:r>
                              <w:fldChar w:fldCharType="begin"/>
                            </w:r>
                            <w:r>
                              <w:instrText xml:space="preserve">HYPERLINK "http://jsj.moe.gov.cn"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rFonts w:ascii="Times New Roman" w:hAnsi="Times New Roman" w:eastAsia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lang w:val="en-US" w:eastAsia="en-US" w:bidi="en-US"/>
                              </w:rPr>
                              <w:t>http://jsj.moe.gov.cn</w:t>
                            </w:r>
                            <w:r>
                              <w:fldChar w:fldCharType="end"/>
                            </w:r>
                          </w:p>
                          <w:p>
                            <w:pPr>
                              <w:pStyle w:val="17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lang w:val="en-US" w:eastAsia="en-US" w:bidi="en-US"/>
                              </w:rPr>
                              <w:t>/n1/12051.shtml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53" o:spid="_x0000_s1026" o:spt="202" type="#_x0000_t202" style="position:absolute;left:0pt;margin-left:376.1pt;margin-top:746.3pt;height:53.05pt;width:159.6pt;mso-position-horizontal-relative:margin;mso-position-vertical-relative:margin;mso-wrap-distance-bottom:0pt;mso-wrap-distance-top:446.8pt;z-index:251660288;mso-width-relative:page;mso-height-relative:page;" filled="f" stroked="f" coordsize="21600,21600" o:gfxdata="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17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200" w:line="240" w:lineRule="auto"/>
                        <w:ind w:left="0" w:right="0" w:firstLine="0"/>
                        <w:jc w:val="left"/>
                      </w:pPr>
                      <w:r>
                        <w:fldChar w:fldCharType="begin"/>
                      </w:r>
                      <w:r>
                        <w:instrText xml:space="preserve">HYPERLINK "http://jsj.moe.gov.cn"</w:instrText>
                      </w:r>
                      <w:r>
                        <w:fldChar w:fldCharType="separate"/>
                      </w:r>
                      <w:r>
                        <w:rPr>
                          <w:rFonts w:ascii="Times New Roman" w:hAnsi="Times New Roman" w:eastAsia="Times New Roman" w:cs="Times New Roman"/>
                          <w:color w:val="000000"/>
                          <w:spacing w:val="0"/>
                          <w:w w:val="100"/>
                          <w:position w:val="0"/>
                          <w:lang w:val="en-US" w:eastAsia="en-US" w:bidi="en-US"/>
                        </w:rPr>
                        <w:t>http://jsj.moe.gov.cn</w:t>
                      </w:r>
                      <w:r>
                        <w:fldChar w:fldCharType="end"/>
                      </w:r>
                    </w:p>
                    <w:p>
                      <w:pPr>
                        <w:pStyle w:val="17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rFonts w:ascii="Times New Roman" w:hAnsi="Times New Roman" w:eastAsia="Times New Roman" w:cs="Times New Roman"/>
                          <w:color w:val="000000"/>
                          <w:spacing w:val="0"/>
                          <w:w w:val="100"/>
                          <w:position w:val="0"/>
                          <w:lang w:val="en-US" w:eastAsia="en-US" w:bidi="en-US"/>
                        </w:rPr>
                        <w:t>/n1/12051.shtml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bookmarkStart w:id="9" w:name="bookmark11"/>
      <w:bookmarkStart w:id="10" w:name="bookmark10"/>
      <w:bookmarkStart w:id="11" w:name="bookmark9"/>
      <w:r>
        <w:rPr>
          <w:rFonts w:ascii="Times New Roman" w:hAnsi="Times New Roman" w:eastAsia="Times New Roman" w:cs="Times New Roman"/>
          <w:spacing w:val="0"/>
          <w:w w:val="100"/>
          <w:position w:val="0"/>
          <w:lang w:val="en-US" w:eastAsia="en-US" w:bidi="en-US"/>
        </w:rPr>
        <w:t>Ranking and Accreditation</w:t>
      </w:r>
      <w:bookmarkEnd w:id="9"/>
      <w:bookmarkEnd w:id="10"/>
      <w:bookmarkEnd w:id="11"/>
      <w:r>
        <w:br w:type="page"/>
      </w:r>
    </w:p>
    <w:p>
      <w:pPr>
        <w:pStyle w:val="27"/>
        <w:keepNext/>
        <w:keepLines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bookmarkStart w:id="12" w:name="bookmark12"/>
      <w:bookmarkStart w:id="13" w:name="bookmark14"/>
      <w:bookmarkStart w:id="14" w:name="bookmark13"/>
      <w:r>
        <w:rPr>
          <w:spacing w:val="0"/>
          <w:w w:val="100"/>
          <w:position w:val="0"/>
        </w:rPr>
        <w:t>项目优势</w:t>
      </w:r>
      <w:bookmarkEnd w:id="12"/>
      <w:bookmarkEnd w:id="13"/>
      <w:bookmarkEnd w:id="14"/>
    </w:p>
    <w:p>
      <w:pPr>
        <w:pStyle w:val="25"/>
        <w:keepNext/>
        <w:keepLines/>
        <w:widowControl w:val="0"/>
        <w:shd w:val="clear" w:color="auto" w:fill="auto"/>
        <w:bidi w:val="0"/>
        <w:spacing w:before="0" w:after="0" w:line="190" w:lineRule="auto"/>
        <w:ind w:left="0" w:right="0" w:firstLine="0"/>
        <w:jc w:val="left"/>
        <w:sectPr>
          <w:footnotePr>
            <w:numFmt w:val="decimal"/>
          </w:footnotePr>
          <w:pgSz w:w="12142" w:h="16866"/>
          <w:pgMar w:top="239" w:right="688" w:bottom="97" w:left="688" w:header="0" w:footer="3" w:gutter="687"/>
          <w:cols w:space="720" w:num="1"/>
          <w:rtlGutter w:val="1"/>
          <w:docGrid w:linePitch="360" w:charSpace="0"/>
        </w:sectPr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margin">
              <wp:posOffset>509270</wp:posOffset>
            </wp:positionH>
            <wp:positionV relativeFrom="margin">
              <wp:posOffset>6872605</wp:posOffset>
            </wp:positionV>
            <wp:extent cx="6961505" cy="3486785"/>
            <wp:effectExtent l="0" t="0" r="10795" b="18415"/>
            <wp:wrapNone/>
            <wp:docPr id="55" name="Shape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Shape 55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961505" cy="34867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15" w:name="bookmark17"/>
      <w:bookmarkStart w:id="16" w:name="bookmark16"/>
      <w:bookmarkStart w:id="17" w:name="bookmark15"/>
      <w:r>
        <w:rPr>
          <w:rFonts w:ascii="Times New Roman" w:hAnsi="Times New Roman" w:eastAsia="Times New Roman" w:cs="Times New Roman"/>
          <w:spacing w:val="0"/>
          <w:w w:val="100"/>
          <w:position w:val="0"/>
          <w:lang w:val="en-US" w:eastAsia="en-US" w:bidi="en-US"/>
        </w:rPr>
        <w:t>Program Characteristic</w:t>
      </w:r>
      <w:bookmarkEnd w:id="15"/>
      <w:bookmarkEnd w:id="16"/>
      <w:bookmarkEnd w:id="17"/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before="109" w:after="109" w:line="240" w:lineRule="exact"/>
        <w:rPr>
          <w:sz w:val="19"/>
          <w:szCs w:val="19"/>
        </w:rPr>
      </w:pPr>
    </w:p>
    <w:p>
      <w:pPr>
        <w:widowControl w:val="0"/>
        <w:spacing w:line="1" w:lineRule="exact"/>
        <w:sectPr>
          <w:footnotePr>
            <w:numFmt w:val="decimal"/>
          </w:footnotePr>
          <w:type w:val="continuous"/>
          <w:pgSz w:w="12142" w:h="16866"/>
          <w:pgMar w:top="523" w:right="0" w:bottom="160" w:left="0" w:header="0" w:footer="3" w:gutter="0"/>
          <w:cols w:space="720" w:num="1"/>
          <w:rtlGutter w:val="0"/>
          <w:docGrid w:linePitch="360" w:charSpace="0"/>
        </w:sectPr>
      </w:pPr>
    </w:p>
    <w:p>
      <w:pPr>
        <w:pStyle w:val="7"/>
        <w:keepNext/>
        <w:keepLines/>
        <w:framePr w:w="542" w:h="586" w:wrap="auto" w:vAnchor="text" w:hAnchor="page" w:x="2585" w:y="179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bookmarkStart w:id="18" w:name="bookmark19"/>
      <w:bookmarkStart w:id="19" w:name="bookmark20"/>
      <w:bookmarkStart w:id="20" w:name="bookmark18"/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lang w:val="zh-TW" w:eastAsia="zh-TW" w:bidi="zh-TW"/>
        </w:rPr>
        <w:t>01</w:t>
      </w:r>
      <w:bookmarkEnd w:id="18"/>
      <w:bookmarkEnd w:id="19"/>
      <w:bookmarkEnd w:id="20"/>
    </w:p>
    <w:p>
      <w:pPr>
        <w:pStyle w:val="13"/>
        <w:keepNext w:val="0"/>
        <w:keepLines w:val="0"/>
        <w:framePr w:w="8174" w:h="859" w:wrap="auto" w:vAnchor="text" w:hAnchor="page" w:x="3363" w:y="21"/>
        <w:widowControl w:val="0"/>
        <w:shd w:val="clear" w:color="auto" w:fill="auto"/>
        <w:bidi w:val="0"/>
        <w:spacing w:before="220" w:after="0" w:line="240" w:lineRule="auto"/>
        <w:ind w:left="0" w:right="0" w:firstLine="140"/>
        <w:jc w:val="left"/>
      </w:pPr>
      <w:r>
        <w:rPr>
          <w:color w:val="000000"/>
          <w:spacing w:val="0"/>
          <w:w w:val="100"/>
          <w:position w:val="0"/>
        </w:rPr>
        <w:t>西班牙最好的公立大学之一</w:t>
      </w:r>
    </w:p>
    <w:p>
      <w:pPr>
        <w:pStyle w:val="7"/>
        <w:keepNext/>
        <w:keepLines/>
        <w:framePr w:w="542" w:h="586" w:wrap="auto" w:vAnchor="text" w:hAnchor="page" w:x="2585" w:y="1585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bookmarkStart w:id="21" w:name="bookmark23"/>
      <w:bookmarkStart w:id="22" w:name="bookmark21"/>
      <w:bookmarkStart w:id="23" w:name="bookmark22"/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lang w:val="zh-TW" w:eastAsia="zh-TW" w:bidi="zh-TW"/>
        </w:rPr>
        <w:t>02</w:t>
      </w:r>
      <w:bookmarkEnd w:id="21"/>
      <w:bookmarkEnd w:id="22"/>
      <w:bookmarkEnd w:id="23"/>
    </w:p>
    <w:p>
      <w:pPr>
        <w:pStyle w:val="13"/>
        <w:keepNext w:val="0"/>
        <w:keepLines w:val="0"/>
        <w:framePr w:w="8174" w:h="864" w:wrap="auto" w:vAnchor="text" w:hAnchor="page" w:x="3363" w:y="1321"/>
        <w:widowControl w:val="0"/>
        <w:shd w:val="clear" w:color="auto" w:fill="auto"/>
        <w:bidi w:val="0"/>
        <w:spacing w:before="220" w:after="0" w:line="240" w:lineRule="auto"/>
        <w:ind w:left="0" w:right="0" w:firstLine="140"/>
        <w:jc w:val="left"/>
        <w:rPr>
          <w:sz w:val="32"/>
          <w:szCs w:val="32"/>
        </w:rPr>
      </w:pPr>
      <w:r>
        <w:rPr>
          <w:color w:val="000000"/>
          <w:spacing w:val="0"/>
          <w:w w:val="100"/>
          <w:position w:val="0"/>
          <w:sz w:val="28"/>
          <w:szCs w:val="28"/>
        </w:rPr>
        <w:t>多个学院在</w:t>
      </w: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32"/>
          <w:szCs w:val="32"/>
          <w:lang w:val="en-US" w:eastAsia="en-US" w:bidi="en-US"/>
        </w:rPr>
        <w:t>QS</w:t>
      </w:r>
      <w:r>
        <w:rPr>
          <w:color w:val="000000"/>
          <w:spacing w:val="0"/>
          <w:w w:val="100"/>
          <w:position w:val="0"/>
          <w:sz w:val="28"/>
          <w:szCs w:val="28"/>
        </w:rPr>
        <w:t>世界排名前</w:t>
      </w: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32"/>
          <w:szCs w:val="32"/>
        </w:rPr>
        <w:t>50</w:t>
      </w:r>
    </w:p>
    <w:p>
      <w:pPr>
        <w:pStyle w:val="7"/>
        <w:keepNext/>
        <w:keepLines/>
        <w:framePr w:w="542" w:h="590" w:wrap="auto" w:vAnchor="text" w:hAnchor="page" w:x="2585" w:y="2838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bookmarkStart w:id="24" w:name="bookmark24"/>
      <w:bookmarkStart w:id="25" w:name="bookmark26"/>
      <w:bookmarkStart w:id="26" w:name="bookmark25"/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lang w:val="zh-TW" w:eastAsia="zh-TW" w:bidi="zh-TW"/>
        </w:rPr>
        <w:t>03</w:t>
      </w:r>
      <w:bookmarkEnd w:id="24"/>
      <w:bookmarkEnd w:id="25"/>
      <w:bookmarkEnd w:id="26"/>
    </w:p>
    <w:p>
      <w:pPr>
        <w:pStyle w:val="13"/>
        <w:keepNext w:val="0"/>
        <w:keepLines w:val="0"/>
        <w:framePr w:w="8174" w:h="859" w:wrap="auto" w:vAnchor="text" w:hAnchor="page" w:x="3363" w:y="2631"/>
        <w:widowControl w:val="0"/>
        <w:shd w:val="clear" w:color="auto" w:fill="auto"/>
        <w:bidi w:val="0"/>
        <w:spacing w:before="200" w:after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百年老校，是欧洲最古老的大学之一其源头可追溯至</w:t>
      </w: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32"/>
          <w:szCs w:val="32"/>
        </w:rPr>
        <w:t>1293</w:t>
      </w:r>
      <w:r>
        <w:rPr>
          <w:color w:val="000000"/>
          <w:spacing w:val="0"/>
          <w:w w:val="100"/>
          <w:position w:val="0"/>
        </w:rPr>
        <w:t>年</w:t>
      </w:r>
    </w:p>
    <w:p>
      <w:pPr>
        <w:pStyle w:val="7"/>
        <w:keepNext/>
        <w:keepLines/>
        <w:framePr w:w="542" w:h="586" w:wrap="auto" w:vAnchor="text" w:hAnchor="page" w:x="2566" w:y="419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bookmarkStart w:id="27" w:name="bookmark29"/>
      <w:bookmarkStart w:id="28" w:name="bookmark28"/>
      <w:bookmarkStart w:id="29" w:name="bookmark27"/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lang w:val="zh-TW" w:eastAsia="zh-TW" w:bidi="zh-TW"/>
        </w:rPr>
        <w:t>04</w:t>
      </w:r>
      <w:bookmarkEnd w:id="27"/>
      <w:bookmarkEnd w:id="28"/>
      <w:bookmarkEnd w:id="29"/>
    </w:p>
    <w:p>
      <w:pPr>
        <w:pStyle w:val="13"/>
        <w:keepNext w:val="0"/>
        <w:keepLines w:val="0"/>
        <w:framePr w:w="8174" w:h="1037" w:wrap="auto" w:vAnchor="text" w:hAnchor="page" w:x="3348" w:y="3927"/>
        <w:widowControl w:val="0"/>
        <w:shd w:val="clear" w:color="auto" w:fill="auto"/>
        <w:bidi w:val="0"/>
        <w:spacing w:before="80" w:after="0" w:line="336" w:lineRule="exact"/>
        <w:ind w:right="0" w:firstLine="0"/>
        <w:jc w:val="left"/>
      </w:pPr>
      <w:r>
        <w:rPr>
          <w:color w:val="000000"/>
          <w:spacing w:val="0"/>
          <w:w w:val="100"/>
          <w:position w:val="0"/>
        </w:rPr>
        <w:t>西班牙规模最庞大，科系最齐全的大学；西班牙和欧洲极具声望 的大学之一</w:t>
      </w:r>
    </w:p>
    <w:p>
      <w:pPr>
        <w:pStyle w:val="29"/>
        <w:keepNext/>
        <w:keepLines/>
        <w:framePr w:w="542" w:h="590" w:wrap="auto" w:vAnchor="text" w:hAnchor="page" w:x="2566" w:y="5737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bookmarkStart w:id="30" w:name="bookmark31"/>
      <w:bookmarkStart w:id="31" w:name="bookmark30"/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</w:rPr>
        <w:t>05</w:t>
      </w:r>
      <w:bookmarkEnd w:id="30"/>
      <w:bookmarkEnd w:id="31"/>
    </w:p>
    <w:p>
      <w:pPr>
        <w:pStyle w:val="13"/>
        <w:keepNext w:val="0"/>
        <w:keepLines w:val="0"/>
        <w:framePr w:w="8174" w:h="864" w:wrap="auto" w:vAnchor="text" w:hAnchor="page" w:x="3353" w:y="5545"/>
        <w:widowControl w:val="0"/>
        <w:shd w:val="clear" w:color="auto" w:fill="auto"/>
        <w:bidi w:val="0"/>
        <w:spacing w:before="0" w:after="0" w:line="384" w:lineRule="exact"/>
        <w:ind w:right="0" w:firstLine="0"/>
        <w:jc w:val="left"/>
      </w:pPr>
      <w:r>
        <w:rPr>
          <w:color w:val="000000"/>
          <w:spacing w:val="0"/>
          <w:w w:val="100"/>
          <w:position w:val="0"/>
        </w:rPr>
        <w:t>现有学生</w:t>
      </w: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32"/>
          <w:szCs w:val="32"/>
        </w:rPr>
        <w:t>9</w:t>
      </w:r>
      <w:r>
        <w:rPr>
          <w:color w:val="000000"/>
          <w:spacing w:val="0"/>
          <w:w w:val="100"/>
          <w:position w:val="0"/>
        </w:rPr>
        <w:t>万，其中拥有西班牙海外学生近万名</w:t>
      </w:r>
      <w:r>
        <w:rPr>
          <w:color w:val="000000"/>
          <w:spacing w:val="0"/>
          <w:w w:val="100"/>
          <w:position w:val="0"/>
          <w:sz w:val="32"/>
          <w:szCs w:val="32"/>
        </w:rPr>
        <w:t>，</w:t>
      </w:r>
      <w:r>
        <w:rPr>
          <w:color w:val="000000"/>
          <w:spacing w:val="0"/>
          <w:w w:val="100"/>
          <w:position w:val="0"/>
        </w:rPr>
        <w:t>在校员工</w:t>
      </w: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32"/>
          <w:szCs w:val="32"/>
        </w:rPr>
        <w:t xml:space="preserve">9000 </w:t>
      </w:r>
      <w:r>
        <w:rPr>
          <w:color w:val="000000"/>
          <w:spacing w:val="0"/>
          <w:w w:val="100"/>
          <w:position w:val="0"/>
        </w:rPr>
        <w:t>名</w:t>
      </w:r>
    </w:p>
    <w:p>
      <w:pPr>
        <w:pStyle w:val="7"/>
        <w:keepNext/>
        <w:keepLines/>
        <w:framePr w:w="547" w:h="590" w:wrap="auto" w:vAnchor="text" w:hAnchor="page" w:x="2547" w:y="744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bookmarkStart w:id="32" w:name="bookmark34"/>
      <w:bookmarkStart w:id="33" w:name="bookmark32"/>
      <w:bookmarkStart w:id="34" w:name="bookmark33"/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lang w:val="zh-TW" w:eastAsia="zh-TW" w:bidi="zh-TW"/>
        </w:rPr>
        <w:t>06</w:t>
      </w:r>
      <w:bookmarkEnd w:id="32"/>
      <w:bookmarkEnd w:id="33"/>
      <w:bookmarkEnd w:id="34"/>
    </w:p>
    <w:p>
      <w:pPr>
        <w:pStyle w:val="13"/>
        <w:keepNext w:val="0"/>
        <w:keepLines w:val="0"/>
        <w:framePr w:w="8174" w:h="1325" w:wrap="auto" w:vAnchor="text" w:hAnchor="page" w:x="3334" w:y="7095"/>
        <w:widowControl w:val="0"/>
        <w:shd w:val="clear" w:color="auto" w:fill="auto"/>
        <w:bidi w:val="0"/>
        <w:spacing w:before="0" w:after="0" w:line="372" w:lineRule="exact"/>
        <w:ind w:right="0" w:firstLine="0"/>
        <w:jc w:val="left"/>
      </w:pPr>
      <w:r>
        <w:rPr>
          <w:color w:val="000000"/>
          <w:spacing w:val="0"/>
          <w:w w:val="100"/>
          <w:position w:val="0"/>
        </w:rPr>
        <w:t>曾培养出</w:t>
      </w: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32"/>
          <w:szCs w:val="32"/>
        </w:rPr>
        <w:t>7</w:t>
      </w:r>
      <w:r>
        <w:rPr>
          <w:color w:val="000000"/>
          <w:spacing w:val="0"/>
          <w:w w:val="100"/>
          <w:position w:val="0"/>
        </w:rPr>
        <w:t>位诺贝尔奖获得者，前任西班牙国王胡安卡洛斯一 世、现任王后莱提齐亚及众多</w:t>
      </w:r>
      <w:r>
        <w:rPr>
          <w:color w:val="000000"/>
          <w:spacing w:val="0"/>
          <w:w w:val="100"/>
          <w:position w:val="0"/>
          <w:lang w:val="zh-CN" w:eastAsia="zh-CN" w:bidi="zh-CN"/>
        </w:rPr>
        <w:t>国内外</w:t>
      </w:r>
      <w:r>
        <w:rPr>
          <w:color w:val="000000"/>
          <w:spacing w:val="0"/>
          <w:w w:val="100"/>
          <w:position w:val="0"/>
        </w:rPr>
        <w:t>知名学者、政治家等均曾就 读于此</w:t>
      </w:r>
    </w:p>
    <w:p>
      <w:pPr>
        <w:pStyle w:val="7"/>
        <w:keepNext/>
        <w:keepLines/>
        <w:framePr w:w="547" w:h="586" w:wrap="auto" w:vAnchor="text" w:hAnchor="page" w:x="2566" w:y="9011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bookmarkStart w:id="35" w:name="bookmark35"/>
      <w:bookmarkStart w:id="36" w:name="bookmark36"/>
      <w:bookmarkStart w:id="37" w:name="bookmark37"/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lang w:val="zh-TW" w:eastAsia="zh-TW" w:bidi="zh-TW"/>
        </w:rPr>
        <w:t>07</w:t>
      </w:r>
      <w:bookmarkEnd w:id="35"/>
      <w:bookmarkEnd w:id="36"/>
      <w:bookmarkEnd w:id="37"/>
    </w:p>
    <w:p>
      <w:pPr>
        <w:pStyle w:val="13"/>
        <w:keepNext w:val="0"/>
        <w:keepLines w:val="0"/>
        <w:framePr w:w="8174" w:h="970" w:wrap="auto" w:vAnchor="text" w:hAnchor="page" w:x="3348" w:y="8795"/>
        <w:widowControl w:val="0"/>
        <w:shd w:val="clear" w:color="auto" w:fill="auto"/>
        <w:bidi w:val="0"/>
        <w:spacing w:before="220" w:after="0" w:line="240" w:lineRule="auto"/>
        <w:ind w:left="0" w:right="0" w:firstLine="140"/>
        <w:jc w:val="left"/>
      </w:pPr>
      <w:r>
        <w:rPr>
          <w:color w:val="000000"/>
          <w:spacing w:val="0"/>
          <w:w w:val="100"/>
          <w:position w:val="0"/>
        </w:rPr>
        <w:t>列入《中华人民共和国教育部教育涉外监管信息网》名单</w: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402" w:line="1" w:lineRule="exact"/>
      </w:pPr>
    </w:p>
    <w:p>
      <w:pPr>
        <w:widowControl w:val="0"/>
        <w:spacing w:line="1" w:lineRule="exact"/>
        <w:sectPr>
          <w:footnotePr>
            <w:numFmt w:val="decimal"/>
          </w:footnotePr>
          <w:type w:val="continuous"/>
          <w:pgSz w:w="12142" w:h="16866"/>
          <w:pgMar w:top="523" w:right="546" w:bottom="160" w:left="546" w:header="0" w:footer="3" w:gutter="34"/>
          <w:cols w:space="720" w:num="1"/>
          <w:rtlGutter w:val="0"/>
          <w:docGrid w:linePitch="360" w:charSpace="0"/>
        </w:sectPr>
      </w:pPr>
    </w:p>
    <w:p>
      <w:pPr>
        <w:pStyle w:val="27"/>
        <w:keepNext/>
        <w:keepLines/>
        <w:widowControl w:val="0"/>
        <w:shd w:val="clear" w:color="auto" w:fill="auto"/>
        <w:bidi w:val="0"/>
        <w:spacing w:before="0" w:after="0" w:line="240" w:lineRule="auto"/>
        <w:ind w:left="4400" w:right="0" w:firstLine="0"/>
        <w:jc w:val="left"/>
      </w:pPr>
      <w:bookmarkStart w:id="38" w:name="bookmark39"/>
      <w:bookmarkStart w:id="39" w:name="bookmark40"/>
      <w:bookmarkStart w:id="40" w:name="bookmark38"/>
      <w:r>
        <w:rPr>
          <w:spacing w:val="0"/>
          <w:w w:val="100"/>
          <w:position w:val="0"/>
        </w:rPr>
        <w:t>中国合作大学</w:t>
      </w:r>
      <w:bookmarkEnd w:id="38"/>
      <w:bookmarkEnd w:id="39"/>
      <w:bookmarkEnd w:id="40"/>
    </w:p>
    <w:p>
      <w:pPr>
        <w:pStyle w:val="7"/>
        <w:keepNext/>
        <w:keepLines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right"/>
        <w:rPr>
          <w:sz w:val="46"/>
          <w:szCs w:val="46"/>
        </w:rPr>
      </w:pPr>
      <w:bookmarkStart w:id="41" w:name="bookmark43"/>
      <w:bookmarkStart w:id="42" w:name="bookmark41"/>
      <w:bookmarkStart w:id="43" w:name="bookmark42"/>
      <w:r>
        <w:rPr>
          <w:rFonts w:ascii="Times New Roman" w:hAnsi="Times New Roman" w:eastAsia="Times New Roman" w:cs="Times New Roman"/>
          <w:color w:val="BCAC62"/>
          <w:spacing w:val="0"/>
          <w:w w:val="100"/>
          <w:position w:val="0"/>
          <w:sz w:val="46"/>
          <w:szCs w:val="46"/>
          <w:shd w:val="clear" w:color="auto" w:fill="auto"/>
          <w:lang w:val="en-US" w:eastAsia="en-US" w:bidi="en-US"/>
        </w:rPr>
        <w:t>China cooperative university</w:t>
      </w:r>
      <w:bookmarkEnd w:id="41"/>
      <w:bookmarkEnd w:id="42"/>
      <w:bookmarkEnd w:id="43"/>
    </w:p>
    <w:p>
      <w:pPr>
        <w:widowControl w:val="0"/>
        <w:spacing w:line="1" w:lineRule="exact"/>
        <w:sectPr>
          <w:footnotePr>
            <w:numFmt w:val="decimal"/>
          </w:footnotePr>
          <w:pgSz w:w="12142" w:h="16866"/>
          <w:pgMar w:top="436" w:right="1050" w:bottom="64" w:left="1050" w:header="0" w:footer="3" w:gutter="120"/>
          <w:cols w:space="720" w:num="1"/>
          <w:rtlGutter w:val="0"/>
          <w:docGrid w:linePitch="360" w:charSpace="0"/>
        </w:sectPr>
      </w:pPr>
      <w:r>
        <w:drawing>
          <wp:anchor distT="38100" distB="2877185" distL="0" distR="0" simplePos="0" relativeHeight="251660288" behindDoc="0" locked="0" layoutInCell="1" allowOverlap="1">
            <wp:simplePos x="0" y="0"/>
            <wp:positionH relativeFrom="margin">
              <wp:posOffset>-353695</wp:posOffset>
            </wp:positionH>
            <wp:positionV relativeFrom="paragraph">
              <wp:posOffset>38100</wp:posOffset>
            </wp:positionV>
            <wp:extent cx="7028815" cy="2030095"/>
            <wp:effectExtent l="0" t="0" r="635" b="8255"/>
            <wp:wrapTopAndBottom/>
            <wp:docPr id="57" name="Shape 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Shape 57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028815" cy="2030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2581275" distB="1190625" distL="0" distR="0" simplePos="0" relativeHeight="251660288" behindDoc="0" locked="0" layoutInCell="1" allowOverlap="1">
            <wp:simplePos x="0" y="0"/>
            <wp:positionH relativeFrom="margin">
              <wp:posOffset>221615</wp:posOffset>
            </wp:positionH>
            <wp:positionV relativeFrom="paragraph">
              <wp:posOffset>2581275</wp:posOffset>
            </wp:positionV>
            <wp:extent cx="5986145" cy="1176655"/>
            <wp:effectExtent l="0" t="0" r="14605" b="4445"/>
            <wp:wrapTopAndBottom/>
            <wp:docPr id="59" name="Shape 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Shape 59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86145" cy="1176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3791585" distB="0" distL="0" distR="0" simplePos="0" relativeHeight="251660288" behindDoc="0" locked="0" layoutInCell="1" allowOverlap="1">
            <wp:simplePos x="0" y="0"/>
            <wp:positionH relativeFrom="margin">
              <wp:posOffset>267970</wp:posOffset>
            </wp:positionH>
            <wp:positionV relativeFrom="paragraph">
              <wp:posOffset>3791585</wp:posOffset>
            </wp:positionV>
            <wp:extent cx="6022975" cy="1151890"/>
            <wp:effectExtent l="0" t="0" r="15875" b="10160"/>
            <wp:wrapTopAndBottom/>
            <wp:docPr id="61" name="Shape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Shape 61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022975" cy="11518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before="66" w:after="66" w:line="240" w:lineRule="exact"/>
        <w:rPr>
          <w:sz w:val="19"/>
          <w:szCs w:val="19"/>
        </w:rPr>
      </w:pPr>
    </w:p>
    <w:p>
      <w:pPr>
        <w:widowControl w:val="0"/>
        <w:spacing w:line="1" w:lineRule="exact"/>
        <w:sectPr>
          <w:footnotePr>
            <w:numFmt w:val="decimal"/>
          </w:footnotePr>
          <w:type w:val="continuous"/>
          <w:pgSz w:w="12142" w:h="16866"/>
          <w:pgMar w:top="436" w:right="0" w:bottom="64" w:left="0" w:header="0" w:footer="3" w:gutter="0"/>
          <w:cols w:space="720" w:num="1"/>
          <w:rtlGutter w:val="0"/>
          <w:docGrid w:linePitch="360" w:charSpace="0"/>
        </w:sectPr>
      </w:pPr>
    </w:p>
    <w:p>
      <w:pPr>
        <w:widowControl w:val="0"/>
        <w:spacing w:line="1" w:lineRule="exact"/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margin">
              <wp:posOffset>-429895</wp:posOffset>
            </wp:positionH>
            <wp:positionV relativeFrom="paragraph">
              <wp:posOffset>106045</wp:posOffset>
            </wp:positionV>
            <wp:extent cx="353695" cy="414655"/>
            <wp:effectExtent l="0" t="0" r="8255" b="4445"/>
            <wp:wrapSquare wrapText="bothSides"/>
            <wp:docPr id="63" name="Shape 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Shape 63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53695" cy="414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13"/>
        <w:keepNext w:val="0"/>
        <w:keepLines w:val="0"/>
        <w:widowControl w:val="0"/>
        <w:shd w:val="clear" w:color="auto" w:fill="auto"/>
        <w:bidi w:val="0"/>
        <w:spacing w:before="0" w:after="180" w:line="240" w:lineRule="auto"/>
        <w:ind w:left="0" w:right="0" w:firstLine="0"/>
        <w:jc w:val="left"/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32"/>
          <w:szCs w:val="32"/>
          <w:shd w:val="clear" w:color="auto" w:fill="auto"/>
          <w:lang w:val="en-US" w:eastAsia="en-US" w:bidi="en-US"/>
        </w:rPr>
        <w:t>UCM</w:t>
      </w:r>
      <w:r>
        <w:rPr>
          <w:color w:val="3E3A39"/>
          <w:spacing w:val="0"/>
          <w:w w:val="100"/>
          <w:position w:val="0"/>
          <w:shd w:val="clear" w:color="auto" w:fill="auto"/>
        </w:rPr>
        <w:t>大学在</w:t>
      </w:r>
      <w:r>
        <w:rPr>
          <w:rFonts w:ascii="Times New Roman" w:hAnsi="Times New Roman" w:eastAsia="Times New Roman" w:cs="Times New Roman"/>
          <w:color w:val="3E3A39"/>
          <w:spacing w:val="0"/>
          <w:w w:val="100"/>
          <w:position w:val="0"/>
          <w:sz w:val="32"/>
          <w:szCs w:val="32"/>
          <w:shd w:val="clear" w:color="auto" w:fill="auto"/>
          <w:lang w:val="en-US" w:eastAsia="en-US" w:bidi="en-US"/>
        </w:rPr>
        <w:t>2021</w:t>
      </w:r>
      <w:r>
        <w:rPr>
          <w:color w:val="3E3A39"/>
          <w:spacing w:val="0"/>
          <w:w w:val="100"/>
          <w:position w:val="0"/>
          <w:shd w:val="clear" w:color="auto" w:fill="auto"/>
        </w:rPr>
        <w:t>年</w:t>
      </w:r>
      <w:r>
        <w:rPr>
          <w:rFonts w:ascii="Times New Roman" w:hAnsi="Times New Roman" w:eastAsia="Times New Roman" w:cs="Times New Roman"/>
          <w:color w:val="3E3A39"/>
          <w:spacing w:val="0"/>
          <w:w w:val="100"/>
          <w:position w:val="0"/>
          <w:sz w:val="32"/>
          <w:szCs w:val="32"/>
          <w:shd w:val="clear" w:color="auto" w:fill="auto"/>
          <w:lang w:val="en-US" w:eastAsia="en-US" w:bidi="en-US"/>
        </w:rPr>
        <w:t>QS</w:t>
      </w:r>
      <w:r>
        <w:rPr>
          <w:color w:val="3E3A39"/>
          <w:spacing w:val="0"/>
          <w:w w:val="100"/>
          <w:position w:val="0"/>
          <w:shd w:val="clear" w:color="auto" w:fill="auto"/>
        </w:rPr>
        <w:t xml:space="preserve">全球排名中列于第 </w:t>
      </w:r>
      <w:r>
        <w:rPr>
          <w:rFonts w:ascii="Times New Roman" w:hAnsi="Times New Roman" w:eastAsia="Times New Roman" w:cs="Times New Roman"/>
          <w:color w:val="B71234"/>
          <w:spacing w:val="0"/>
          <w:w w:val="100"/>
          <w:position w:val="0"/>
          <w:sz w:val="32"/>
          <w:szCs w:val="32"/>
          <w:shd w:val="clear" w:color="auto" w:fill="auto"/>
        </w:rPr>
        <w:t xml:space="preserve">206 </w:t>
      </w:r>
      <w:r>
        <w:rPr>
          <w:color w:val="535456"/>
          <w:spacing w:val="0"/>
          <w:w w:val="100"/>
          <w:position w:val="0"/>
          <w:shd w:val="clear" w:color="auto" w:fill="auto"/>
        </w:rPr>
        <w:t>位;</w:t>
      </w:r>
    </w:p>
    <w:p>
      <w:pPr>
        <w:pStyle w:val="9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22"/>
          <w:szCs w:val="22"/>
        </w:rPr>
        <w:sectPr>
          <w:footnotePr>
            <w:numFmt w:val="decimal"/>
          </w:footnotePr>
          <w:type w:val="continuous"/>
          <w:pgSz w:w="12142" w:h="16866"/>
          <w:pgMar w:top="436" w:right="1050" w:bottom="64" w:left="1050" w:header="0" w:footer="3" w:gutter="120"/>
          <w:cols w:space="720" w:num="1"/>
          <w:rtlGutter w:val="0"/>
          <w:docGrid w:linePitch="360" w:charSpace="0"/>
        </w:sectPr>
      </w:pPr>
      <w:r>
        <w:rPr>
          <w:rFonts w:ascii="Times New Roman" w:hAnsi="Times New Roman" w:eastAsia="Times New Roman" w:cs="Times New Roman"/>
          <w:spacing w:val="0"/>
          <w:w w:val="100"/>
          <w:position w:val="0"/>
          <w:sz w:val="22"/>
          <w:szCs w:val="22"/>
          <w:u w:val="single"/>
          <w:lang w:val="en-US" w:eastAsia="en-US" w:bidi="en-US"/>
        </w:rPr>
        <w:t>https://www.Qschi na.cn/universities/com6utense-universitv-mad rid</w:t>
      </w:r>
    </w:p>
    <w:p>
      <w:pPr>
        <w:widowControl w:val="0"/>
        <w:spacing w:line="360" w:lineRule="exact"/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78105</wp:posOffset>
            </wp:positionH>
            <wp:positionV relativeFrom="paragraph">
              <wp:posOffset>12700</wp:posOffset>
            </wp:positionV>
            <wp:extent cx="7559040" cy="3206750"/>
            <wp:effectExtent l="0" t="0" r="3810" b="12700"/>
            <wp:wrapNone/>
            <wp:docPr id="65" name="Shape 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Shape 65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3206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371" w:line="1" w:lineRule="exact"/>
      </w:pPr>
    </w:p>
    <w:p>
      <w:pPr>
        <w:widowControl w:val="0"/>
        <w:spacing w:line="1" w:lineRule="exact"/>
        <w:sectPr>
          <w:footnotePr>
            <w:numFmt w:val="decimal"/>
          </w:footnotePr>
          <w:type w:val="continuous"/>
          <w:pgSz w:w="12142" w:h="16866"/>
          <w:pgMar w:top="436" w:right="118" w:bottom="64" w:left="118" w:header="0" w:footer="3" w:gutter="5"/>
          <w:cols w:space="720" w:num="1"/>
          <w:rtlGutter w:val="0"/>
          <w:docGrid w:linePitch="360" w:charSpace="0"/>
        </w:sectPr>
      </w:pPr>
    </w:p>
    <w:p>
      <w:pPr>
        <w:pStyle w:val="27"/>
        <w:keepNext/>
        <w:keepLines/>
        <w:framePr w:w="5030" w:h="1286" w:wrap="auto" w:vAnchor="margin" w:hAnchor="page" w:x="523" w:y="188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bookmarkStart w:id="44" w:name="bookmark46"/>
      <w:bookmarkStart w:id="45" w:name="bookmark45"/>
      <w:bookmarkStart w:id="46" w:name="bookmark44"/>
      <w:r>
        <w:rPr>
          <w:spacing w:val="0"/>
          <w:w w:val="100"/>
          <w:position w:val="0"/>
        </w:rPr>
        <w:t>杰出校友</w:t>
      </w:r>
      <w:bookmarkEnd w:id="44"/>
      <w:bookmarkEnd w:id="45"/>
      <w:bookmarkEnd w:id="46"/>
    </w:p>
    <w:p>
      <w:pPr>
        <w:pStyle w:val="25"/>
        <w:keepNext/>
        <w:keepLines/>
        <w:framePr w:w="5030" w:h="1286" w:wrap="auto" w:vAnchor="margin" w:hAnchor="page" w:x="523" w:y="188"/>
        <w:widowControl w:val="0"/>
        <w:shd w:val="clear" w:color="auto" w:fill="auto"/>
        <w:bidi w:val="0"/>
        <w:spacing w:before="0" w:after="0" w:line="190" w:lineRule="auto"/>
        <w:ind w:left="0" w:right="0" w:firstLine="0"/>
        <w:jc w:val="left"/>
      </w:pPr>
      <w:bookmarkStart w:id="47" w:name="bookmark49"/>
      <w:bookmarkStart w:id="48" w:name="bookmark48"/>
      <w:bookmarkStart w:id="49" w:name="bookmark47"/>
      <w:r>
        <w:rPr>
          <w:rFonts w:ascii="Times New Roman" w:hAnsi="Times New Roman" w:eastAsia="Times New Roman" w:cs="Times New Roman"/>
          <w:spacing w:val="0"/>
          <w:w w:val="100"/>
          <w:position w:val="0"/>
          <w:lang w:val="en-US" w:eastAsia="en-US" w:bidi="en-US"/>
        </w:rPr>
        <w:t>Outstanding alumni</w:t>
      </w:r>
      <w:bookmarkEnd w:id="47"/>
      <w:bookmarkEnd w:id="48"/>
      <w:bookmarkEnd w:id="49"/>
    </w:p>
    <w:p>
      <w:pPr>
        <w:pStyle w:val="31"/>
        <w:keepNext w:val="0"/>
        <w:keepLines w:val="0"/>
        <w:framePr w:w="1738" w:h="614" w:wrap="auto" w:vAnchor="margin" w:hAnchor="page" w:x="734" w:y="5036"/>
        <w:widowControl w:val="0"/>
        <w:shd w:val="clear" w:color="auto" w:fill="auto"/>
        <w:bidi w:val="0"/>
        <w:spacing w:before="0" w:after="160" w:line="240" w:lineRule="auto"/>
        <w:ind w:left="0" w:right="0" w:firstLine="220"/>
        <w:jc w:val="left"/>
      </w:pPr>
      <w:r>
        <w:rPr>
          <w:color w:val="000000"/>
          <w:spacing w:val="0"/>
          <w:w w:val="100"/>
          <w:position w:val="0"/>
        </w:rPr>
        <w:t>囈-埃</w:t>
      </w:r>
    </w:p>
    <w:p>
      <w:pPr>
        <w:pStyle w:val="33"/>
        <w:keepNext w:val="0"/>
        <w:keepLines w:val="0"/>
        <w:framePr w:w="1738" w:h="614" w:wrap="auto" w:vAnchor="margin" w:hAnchor="page" w:x="734" w:y="503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</w:rPr>
        <w:t>1</w:t>
      </w:r>
      <w:r>
        <w:rPr>
          <w:color w:val="000000"/>
          <w:spacing w:val="0"/>
          <w:w w:val="100"/>
          <w:position w:val="0"/>
        </w:rPr>
        <w:t>知</w:t>
      </w: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</w:rPr>
        <w:t>4</w:t>
      </w:r>
      <w:r>
        <w:rPr>
          <w:color w:val="000000"/>
          <w:spacing w:val="0"/>
          <w:w w:val="100"/>
          <w:position w:val="0"/>
          <w:lang w:val="zh-CN" w:eastAsia="zh-CN" w:bidi="zh-CN"/>
        </w:rPr>
        <w:t>年诺贝</w:t>
      </w:r>
      <w:r>
        <w:rPr>
          <w:color w:val="000000"/>
          <w:spacing w:val="0"/>
          <w:w w:val="100"/>
          <w:position w:val="0"/>
        </w:rPr>
        <w:t>尔文学奖得主</w:t>
      </w:r>
    </w:p>
    <w:p>
      <w:pPr>
        <w:pStyle w:val="31"/>
        <w:keepNext w:val="0"/>
        <w:keepLines w:val="0"/>
        <w:framePr w:w="1906" w:h="586" w:wrap="auto" w:vAnchor="margin" w:hAnchor="page" w:x="2741" w:y="5036"/>
        <w:widowControl w:val="0"/>
        <w:shd w:val="clear" w:color="auto" w:fill="auto"/>
        <w:bidi w:val="0"/>
        <w:spacing w:before="0" w:after="18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至喚哥</w:t>
      </w:r>
      <w:r>
        <w:rPr>
          <w:color w:val="000000"/>
          <w:spacing w:val="0"/>
          <w:w w:val="100"/>
          <w:position w:val="0"/>
          <w:lang w:val="zh-CN" w:eastAsia="zh-CN" w:bidi="zh-CN"/>
        </w:rPr>
        <w:t>-</w:t>
      </w:r>
      <w:r>
        <w:rPr>
          <w:color w:val="000000"/>
          <w:spacing w:val="0"/>
          <w:w w:val="100"/>
          <w:position w:val="0"/>
        </w:rPr>
        <w:t>拉蒙</w:t>
      </w:r>
    </w:p>
    <w:p>
      <w:pPr>
        <w:pStyle w:val="33"/>
        <w:keepNext w:val="0"/>
        <w:keepLines w:val="0"/>
        <w:framePr w:w="1906" w:h="586" w:wrap="auto" w:vAnchor="margin" w:hAnchor="page" w:x="2741" w:y="503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</w:rPr>
        <w:t>19</w:t>
      </w:r>
      <w:r>
        <w:rPr>
          <w:color w:val="000000"/>
          <w:spacing w:val="0"/>
          <w:w w:val="100"/>
          <w:position w:val="0"/>
        </w:rPr>
        <w:t>明年诺贝尔生理学或医学</w:t>
      </w:r>
    </w:p>
    <w:p>
      <w:pPr>
        <w:pStyle w:val="31"/>
        <w:keepNext w:val="0"/>
        <w:keepLines w:val="0"/>
        <w:framePr w:w="1738" w:h="624" w:wrap="auto" w:vAnchor="margin" w:hAnchor="page" w:x="4958" w:y="5036"/>
        <w:widowControl w:val="0"/>
        <w:shd w:val="clear" w:color="auto" w:fill="auto"/>
        <w:bidi w:val="0"/>
        <w:spacing w:before="0" w:after="18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哈辛托</w:t>
      </w:r>
      <w:r>
        <w:rPr>
          <w:color w:val="000000"/>
          <w:spacing w:val="0"/>
          <w:w w:val="100"/>
          <w:position w:val="0"/>
          <w:lang w:val="zh-CN" w:eastAsia="zh-CN" w:bidi="zh-CN"/>
        </w:rPr>
        <w:t>-</w:t>
      </w:r>
      <w:r>
        <w:rPr>
          <w:color w:val="000000"/>
          <w:spacing w:val="0"/>
          <w:w w:val="100"/>
          <w:position w:val="0"/>
        </w:rPr>
        <w:t>貝纳文特</w:t>
      </w:r>
    </w:p>
    <w:p>
      <w:pPr>
        <w:pStyle w:val="33"/>
        <w:keepNext w:val="0"/>
        <w:keepLines w:val="0"/>
        <w:framePr w:w="1738" w:h="624" w:wrap="auto" w:vAnchor="margin" w:hAnchor="page" w:x="4958" w:y="503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</w:rPr>
        <w:t>1922</w:t>
      </w:r>
      <w:r>
        <w:rPr>
          <w:color w:val="000000"/>
          <w:spacing w:val="0"/>
          <w:w w:val="100"/>
          <w:position w:val="0"/>
        </w:rPr>
        <w:t>年诺贝尔文学奖得主</w:t>
      </w:r>
    </w:p>
    <w:p>
      <w:pPr>
        <w:pStyle w:val="31"/>
        <w:keepNext w:val="0"/>
        <w:keepLines w:val="0"/>
        <w:framePr w:w="1291" w:h="245" w:wrap="auto" w:vAnchor="margin" w:hAnchor="page" w:x="7315" w:y="503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辞罗.奥乔亚</w:t>
      </w:r>
    </w:p>
    <w:p>
      <w:pPr>
        <w:pStyle w:val="31"/>
        <w:keepNext w:val="0"/>
        <w:keepLines w:val="0"/>
        <w:framePr w:w="830" w:h="245" w:wrap="auto" w:vAnchor="margin" w:hAnchor="page" w:x="10056" w:y="503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right"/>
      </w:pPr>
      <w:r>
        <w:rPr>
          <w:color w:val="000000"/>
          <w:spacing w:val="0"/>
          <w:w w:val="100"/>
          <w:position w:val="0"/>
        </w:rPr>
        <w:t>雷</w:t>
      </w:r>
      <w:r>
        <w:rPr>
          <w:color w:val="000000"/>
          <w:spacing w:val="0"/>
          <w:w w:val="100"/>
          <w:position w:val="0"/>
          <w:lang w:val="zh-CN" w:eastAsia="zh-CN" w:bidi="zh-CN"/>
        </w:rPr>
        <w:t>-</w:t>
      </w:r>
      <w:r>
        <w:rPr>
          <w:color w:val="000000"/>
          <w:spacing w:val="0"/>
          <w:w w:val="100"/>
          <w:position w:val="0"/>
        </w:rPr>
        <w:t>梅洛</w:t>
      </w:r>
    </w:p>
    <w:p>
      <w:pPr>
        <w:pStyle w:val="33"/>
        <w:keepNext w:val="0"/>
        <w:keepLines w:val="0"/>
        <w:framePr w:w="1738" w:h="206" w:wrap="auto" w:vAnchor="margin" w:hAnchor="page" w:x="9192" w:y="5454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lang w:val="en-US" w:eastAsia="en-US" w:bidi="en-US"/>
        </w:rPr>
        <w:t>19"</w:t>
      </w:r>
      <w:r>
        <w:rPr>
          <w:color w:val="000000"/>
          <w:spacing w:val="0"/>
          <w:w w:val="100"/>
          <w:position w:val="0"/>
          <w:lang w:val="zh-CN" w:eastAsia="zh-CN" w:bidi="zh-CN"/>
        </w:rPr>
        <w:t>年诺贝</w:t>
      </w:r>
      <w:r>
        <w:rPr>
          <w:color w:val="000000"/>
          <w:spacing w:val="0"/>
          <w:w w:val="100"/>
          <w:position w:val="0"/>
        </w:rPr>
        <w:t>尔文学奖得主</w:t>
      </w:r>
    </w:p>
    <w:p>
      <w:pPr>
        <w:pStyle w:val="11"/>
        <w:keepNext w:val="0"/>
        <w:keepLines w:val="0"/>
        <w:framePr w:w="1906" w:h="197" w:wrap="auto" w:vAnchor="margin" w:hAnchor="page" w:x="2741" w:y="576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  <w:rPr>
          <w:sz w:val="15"/>
          <w:szCs w:val="15"/>
        </w:rPr>
      </w:pPr>
      <w:r>
        <w:rPr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zh-TW" w:eastAsia="zh-TW" w:bidi="zh-TW"/>
        </w:rPr>
        <w:t>奖得主</w:t>
      </w:r>
    </w:p>
    <w:p>
      <w:pPr>
        <w:pStyle w:val="31"/>
        <w:keepNext w:val="0"/>
        <w:keepLines w:val="0"/>
        <w:framePr w:w="1469" w:h="245" w:wrap="auto" w:vAnchor="margin" w:hAnchor="page" w:x="2952" w:y="852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眼■卡洛斯一世</w:t>
      </w:r>
    </w:p>
    <w:p>
      <w:pPr>
        <w:pStyle w:val="11"/>
        <w:keepNext w:val="0"/>
        <w:keepLines w:val="0"/>
        <w:framePr w:w="1886" w:h="638" w:wrap="auto" w:vAnchor="margin" w:hAnchor="page" w:x="7013" w:y="5324"/>
        <w:widowControl w:val="0"/>
        <w:shd w:val="clear" w:color="auto" w:fill="auto"/>
        <w:bidi w:val="0"/>
        <w:spacing w:before="0" w:after="0" w:line="317" w:lineRule="exact"/>
        <w:ind w:left="0" w:right="0" w:firstLine="0"/>
        <w:jc w:val="center"/>
        <w:rPr>
          <w:sz w:val="15"/>
          <w:szCs w:val="15"/>
        </w:rPr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zh-TW" w:eastAsia="zh-TW" w:bidi="zh-TW"/>
        </w:rPr>
        <w:t>1959</w:t>
      </w:r>
      <w:r>
        <w:rPr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zh-TW" w:eastAsia="zh-TW" w:bidi="zh-TW"/>
        </w:rPr>
        <w:t>年诺囚尔生理学或医学 奖获得主</w:t>
      </w:r>
    </w:p>
    <w:p>
      <w:pPr>
        <w:pStyle w:val="31"/>
        <w:keepNext w:val="0"/>
        <w:keepLines w:val="0"/>
        <w:framePr w:w="1800" w:h="245" w:wrap="auto" w:vAnchor="margin" w:hAnchor="page" w:x="9163" w:y="852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right"/>
      </w:pPr>
      <w:r>
        <w:rPr>
          <w:color w:val="000000"/>
          <w:spacing w:val="0"/>
          <w:w w:val="100"/>
          <w:position w:val="0"/>
        </w:rPr>
        <w:t>阿兰.加西亚.幌甜</w:t>
      </w:r>
    </w:p>
    <w:p>
      <w:pPr>
        <w:pStyle w:val="11"/>
        <w:keepNext w:val="0"/>
        <w:keepLines w:val="0"/>
        <w:framePr w:w="1733" w:h="211" w:wrap="auto" w:vAnchor="margin" w:hAnchor="page" w:x="735" w:y="8943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5"/>
          <w:szCs w:val="15"/>
        </w:rPr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zh-TW" w:eastAsia="zh-TW" w:bidi="zh-TW"/>
        </w:rPr>
        <w:t>1989</w:t>
      </w:r>
      <w:r>
        <w:rPr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zh-TW" w:eastAsia="zh-TW" w:bidi="zh-TW"/>
        </w:rPr>
        <w:t>年谙贝尔文学奖得主</w:t>
      </w:r>
    </w:p>
    <w:p>
      <w:pPr>
        <w:pStyle w:val="11"/>
        <w:keepNext w:val="0"/>
        <w:keepLines w:val="0"/>
        <w:framePr w:w="802" w:h="216" w:wrap="auto" w:vAnchor="margin" w:hAnchor="page" w:x="3278" w:y="8943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5"/>
          <w:szCs w:val="15"/>
        </w:rPr>
      </w:pPr>
      <w:r>
        <w:rPr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zh-TW" w:eastAsia="zh-TW" w:bidi="zh-TW"/>
        </w:rPr>
        <w:t>西班牙国王</w:t>
      </w:r>
    </w:p>
    <w:p>
      <w:pPr>
        <w:pStyle w:val="11"/>
        <w:keepNext w:val="0"/>
        <w:keepLines w:val="0"/>
        <w:framePr w:w="1411" w:h="221" w:wrap="auto" w:vAnchor="margin" w:hAnchor="page" w:x="5121" w:y="8943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  <w:rPr>
          <w:sz w:val="15"/>
          <w:szCs w:val="15"/>
        </w:rPr>
      </w:pPr>
      <w:r>
        <w:rPr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zh-TW" w:eastAsia="zh-TW" w:bidi="zh-TW"/>
        </w:rPr>
        <w:t>西班牙首位平民王妃</w:t>
      </w:r>
    </w:p>
    <w:p>
      <w:pPr>
        <w:pStyle w:val="31"/>
        <w:keepNext w:val="0"/>
        <w:keepLines w:val="0"/>
        <w:framePr w:w="1560" w:h="614" w:wrap="auto" w:vAnchor="margin" w:hAnchor="page" w:x="811" w:y="11819"/>
        <w:widowControl w:val="0"/>
        <w:shd w:val="clear" w:color="auto" w:fill="auto"/>
        <w:bidi w:val="0"/>
        <w:spacing w:before="0" w:after="20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舞尔</w:t>
      </w:r>
      <w:r>
        <w:rPr>
          <w:color w:val="000000"/>
          <w:spacing w:val="0"/>
          <w:w w:val="100"/>
          <w:position w:val="0"/>
          <w:lang w:val="zh-CN" w:eastAsia="zh-CN" w:bidi="zh-CN"/>
        </w:rPr>
        <w:t>-</w:t>
      </w:r>
      <w:r>
        <w:rPr>
          <w:color w:val="000000"/>
          <w:spacing w:val="0"/>
          <w:w w:val="100"/>
          <w:position w:val="0"/>
        </w:rPr>
        <w:t>索拉纳</w:t>
      </w:r>
    </w:p>
    <w:p>
      <w:pPr>
        <w:pStyle w:val="33"/>
        <w:keepNext w:val="0"/>
        <w:keepLines w:val="0"/>
        <w:framePr w:w="1560" w:h="614" w:wrap="auto" w:vAnchor="margin" w:hAnchor="page" w:x="811" w:y="11819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曾任政盟理事会秘书长</w:t>
      </w:r>
    </w:p>
    <w:p>
      <w:pPr>
        <w:pStyle w:val="31"/>
        <w:keepNext w:val="0"/>
        <w:keepLines w:val="0"/>
        <w:framePr w:w="1963" w:h="624" w:wrap="auto" w:vAnchor="margin" w:hAnchor="page" w:x="2712" w:y="11790"/>
        <w:widowControl w:val="0"/>
        <w:shd w:val="clear" w:color="auto" w:fill="auto"/>
        <w:bidi w:val="0"/>
        <w:spacing w:before="0" w:after="20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囈■博雷利-丰勘慚</w:t>
      </w:r>
    </w:p>
    <w:p>
      <w:pPr>
        <w:pStyle w:val="33"/>
        <w:keepNext w:val="0"/>
        <w:keepLines w:val="0"/>
        <w:framePr w:w="1963" w:h="624" w:wrap="auto" w:vAnchor="margin" w:hAnchor="page" w:x="2712" w:y="1179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曾任欧洲议会议长</w:t>
      </w:r>
    </w:p>
    <w:p>
      <w:pPr>
        <w:pStyle w:val="33"/>
        <w:keepNext w:val="0"/>
        <w:keepLines w:val="0"/>
        <w:framePr w:w="1109" w:h="211" w:wrap="auto" w:vAnchor="margin" w:hAnchor="page" w:x="5270" w:y="12222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西班牙内政部长</w:t>
      </w:r>
    </w:p>
    <w:p>
      <w:pPr>
        <w:pStyle w:val="11"/>
        <w:keepNext w:val="0"/>
        <w:keepLines w:val="0"/>
        <w:framePr w:w="950" w:h="211" w:wrap="auto" w:vAnchor="margin" w:hAnchor="page" w:x="7478" w:y="8943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5"/>
          <w:szCs w:val="15"/>
        </w:rPr>
      </w:pPr>
      <w:r>
        <w:rPr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zh-TW" w:eastAsia="zh-TW" w:bidi="zh-TW"/>
        </w:rPr>
        <w:t>前西班牙首相</w:t>
      </w:r>
    </w:p>
    <w:p>
      <w:pPr>
        <w:pStyle w:val="11"/>
        <w:keepNext w:val="0"/>
        <w:keepLines w:val="0"/>
        <w:framePr w:w="653" w:h="221" w:wrap="auto" w:vAnchor="margin" w:hAnchor="page" w:x="9720" w:y="8943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5"/>
          <w:szCs w:val="15"/>
        </w:rPr>
      </w:pPr>
      <w:r>
        <w:rPr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zh-TW" w:eastAsia="zh-TW" w:bidi="zh-TW"/>
        </w:rPr>
        <w:t>秘鲁总统</w:t>
      </w:r>
    </w:p>
    <w:p>
      <w:pPr>
        <w:pStyle w:val="11"/>
        <w:keepNext w:val="0"/>
        <w:keepLines w:val="0"/>
        <w:framePr w:w="1483" w:h="216" w:wrap="auto" w:vAnchor="margin" w:hAnchor="page" w:x="7214" w:y="12222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5"/>
          <w:szCs w:val="15"/>
        </w:rPr>
      </w:pPr>
      <w:r>
        <w:rPr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zh-TW" w:eastAsia="zh-TW" w:bidi="zh-TW"/>
        </w:rPr>
        <w:t>菲律真民験英雄国父</w:t>
      </w:r>
    </w:p>
    <w:p>
      <w:pPr>
        <w:pStyle w:val="11"/>
        <w:keepNext w:val="0"/>
        <w:keepLines w:val="0"/>
        <w:framePr w:w="1397" w:h="206" w:wrap="auto" w:vAnchor="margin" w:hAnchor="page" w:x="9355" w:y="12207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5"/>
          <w:szCs w:val="15"/>
        </w:rPr>
      </w:pPr>
      <w:r>
        <w:rPr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zh-TW" w:eastAsia="zh-TW" w:bidi="zh-TW"/>
        </w:rPr>
        <w:t>中国台湾著名女作家</w:t>
      </w:r>
    </w:p>
    <w:p>
      <w:pPr>
        <w:widowControl w:val="0"/>
        <w:spacing w:line="360" w:lineRule="exact"/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4531995</wp:posOffset>
            </wp:positionH>
            <wp:positionV relativeFrom="margin">
              <wp:posOffset>0</wp:posOffset>
            </wp:positionV>
            <wp:extent cx="2999105" cy="835025"/>
            <wp:effectExtent l="0" t="0" r="10795" b="3175"/>
            <wp:wrapNone/>
            <wp:docPr id="67" name="Shape 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Shape 67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999105" cy="835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422910</wp:posOffset>
            </wp:positionH>
            <wp:positionV relativeFrom="margin">
              <wp:posOffset>1578610</wp:posOffset>
            </wp:positionV>
            <wp:extent cx="1207135" cy="1566545"/>
            <wp:effectExtent l="0" t="0" r="12065" b="14605"/>
            <wp:wrapNone/>
            <wp:docPr id="69" name="Shape 6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Shape 69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207135" cy="1566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1748790</wp:posOffset>
            </wp:positionH>
            <wp:positionV relativeFrom="margin">
              <wp:posOffset>1584960</wp:posOffset>
            </wp:positionV>
            <wp:extent cx="1212850" cy="1530350"/>
            <wp:effectExtent l="0" t="0" r="6350" b="12700"/>
            <wp:wrapNone/>
            <wp:docPr id="71" name="Shape 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Shape 71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212850" cy="1530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3117215</wp:posOffset>
            </wp:positionH>
            <wp:positionV relativeFrom="margin">
              <wp:posOffset>1588135</wp:posOffset>
            </wp:positionV>
            <wp:extent cx="1170305" cy="1554480"/>
            <wp:effectExtent l="0" t="0" r="10795" b="7620"/>
            <wp:wrapNone/>
            <wp:docPr id="73" name="Shape 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Shape 73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170305" cy="1554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4461510</wp:posOffset>
            </wp:positionH>
            <wp:positionV relativeFrom="margin">
              <wp:posOffset>1584960</wp:posOffset>
            </wp:positionV>
            <wp:extent cx="1212850" cy="1572895"/>
            <wp:effectExtent l="0" t="0" r="6350" b="8255"/>
            <wp:wrapNone/>
            <wp:docPr id="75" name="Shape 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Shape 75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212850" cy="1572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5619750</wp:posOffset>
            </wp:positionH>
            <wp:positionV relativeFrom="margin">
              <wp:posOffset>1584960</wp:posOffset>
            </wp:positionV>
            <wp:extent cx="1365250" cy="1554480"/>
            <wp:effectExtent l="0" t="0" r="6350" b="7620"/>
            <wp:wrapNone/>
            <wp:docPr id="77" name="Shape 7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Shape 77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365250" cy="1554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422910</wp:posOffset>
            </wp:positionH>
            <wp:positionV relativeFrom="margin">
              <wp:posOffset>3803650</wp:posOffset>
            </wp:positionV>
            <wp:extent cx="1225550" cy="1566545"/>
            <wp:effectExtent l="0" t="0" r="12700" b="14605"/>
            <wp:wrapNone/>
            <wp:docPr id="79" name="Shap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Shape 79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225550" cy="1566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143510" distB="0" distL="0" distR="24130" simplePos="0" relativeHeight="251659264" behindDoc="1" locked="0" layoutInCell="1" allowOverlap="1">
            <wp:simplePos x="0" y="0"/>
            <wp:positionH relativeFrom="page">
              <wp:posOffset>1718310</wp:posOffset>
            </wp:positionH>
            <wp:positionV relativeFrom="margin">
              <wp:posOffset>3804285</wp:posOffset>
            </wp:positionV>
            <wp:extent cx="1207135" cy="1566545"/>
            <wp:effectExtent l="0" t="0" r="12065" b="14605"/>
            <wp:wrapNone/>
            <wp:docPr id="81" name="Shape 8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Shape 81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207135" cy="1566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3077845</wp:posOffset>
            </wp:positionH>
            <wp:positionV relativeFrom="margin">
              <wp:posOffset>3803650</wp:posOffset>
            </wp:positionV>
            <wp:extent cx="1219200" cy="1566545"/>
            <wp:effectExtent l="0" t="0" r="0" b="14605"/>
            <wp:wrapNone/>
            <wp:docPr id="83" name="Shape 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Shape 83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566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393065" distB="0" distL="0" distR="0" simplePos="0" relativeHeight="251659264" behindDoc="1" locked="0" layoutInCell="1" allowOverlap="1">
            <wp:simplePos x="0" y="0"/>
            <wp:positionH relativeFrom="page">
              <wp:posOffset>4415790</wp:posOffset>
            </wp:positionH>
            <wp:positionV relativeFrom="margin">
              <wp:posOffset>3773170</wp:posOffset>
            </wp:positionV>
            <wp:extent cx="1249680" cy="1816735"/>
            <wp:effectExtent l="0" t="0" r="7620" b="12065"/>
            <wp:wrapNone/>
            <wp:docPr id="85" name="Shape 8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Shape 85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249680" cy="1816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5808980</wp:posOffset>
            </wp:positionH>
            <wp:positionV relativeFrom="margin">
              <wp:posOffset>3803650</wp:posOffset>
            </wp:positionV>
            <wp:extent cx="1207135" cy="1566545"/>
            <wp:effectExtent l="0" t="0" r="12065" b="14605"/>
            <wp:wrapNone/>
            <wp:docPr id="87" name="Shape 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Shape 87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207135" cy="1566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204470" distB="0" distL="0" distR="0" simplePos="0" relativeHeight="251659264" behindDoc="1" locked="0" layoutInCell="1" allowOverlap="1">
            <wp:simplePos x="0" y="0"/>
            <wp:positionH relativeFrom="page">
              <wp:posOffset>447675</wp:posOffset>
            </wp:positionH>
            <wp:positionV relativeFrom="margin">
              <wp:posOffset>5882640</wp:posOffset>
            </wp:positionV>
            <wp:extent cx="1219200" cy="1566545"/>
            <wp:effectExtent l="0" t="0" r="0" b="14605"/>
            <wp:wrapNone/>
            <wp:docPr id="89" name="Shape 8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Shape 89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566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204470" distB="0" distL="0" distR="0" simplePos="0" relativeHeight="251659264" behindDoc="1" locked="0" layoutInCell="1" allowOverlap="1">
            <wp:simplePos x="0" y="0"/>
            <wp:positionH relativeFrom="page">
              <wp:posOffset>1745615</wp:posOffset>
            </wp:positionH>
            <wp:positionV relativeFrom="margin">
              <wp:posOffset>5882640</wp:posOffset>
            </wp:positionV>
            <wp:extent cx="1182370" cy="1536065"/>
            <wp:effectExtent l="0" t="0" r="17780" b="6985"/>
            <wp:wrapNone/>
            <wp:docPr id="91" name="Shap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Shape 91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182370" cy="1536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204470" distB="0" distL="0" distR="0" simplePos="0" relativeHeight="251659264" behindDoc="1" locked="0" layoutInCell="1" allowOverlap="1">
            <wp:simplePos x="0" y="0"/>
            <wp:positionH relativeFrom="page">
              <wp:posOffset>3101975</wp:posOffset>
            </wp:positionH>
            <wp:positionV relativeFrom="margin">
              <wp:posOffset>5882640</wp:posOffset>
            </wp:positionV>
            <wp:extent cx="1237615" cy="1566545"/>
            <wp:effectExtent l="0" t="0" r="635" b="14605"/>
            <wp:wrapNone/>
            <wp:docPr id="93" name="Shape 9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Shape 93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237615" cy="1566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204470" distB="262255" distL="0" distR="0" simplePos="0" relativeHeight="251659264" behindDoc="1" locked="0" layoutInCell="1" allowOverlap="1">
            <wp:simplePos x="0" y="0"/>
            <wp:positionH relativeFrom="page">
              <wp:posOffset>4431030</wp:posOffset>
            </wp:positionH>
            <wp:positionV relativeFrom="margin">
              <wp:posOffset>5882640</wp:posOffset>
            </wp:positionV>
            <wp:extent cx="2597150" cy="1755775"/>
            <wp:effectExtent l="0" t="0" r="12700" b="15875"/>
            <wp:wrapNone/>
            <wp:docPr id="95" name="Shape 9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Shape 95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597150" cy="1755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3279140</wp:posOffset>
            </wp:positionH>
            <wp:positionV relativeFrom="margin">
              <wp:posOffset>8180705</wp:posOffset>
            </wp:positionV>
            <wp:extent cx="1200785" cy="1164590"/>
            <wp:effectExtent l="0" t="0" r="18415" b="16510"/>
            <wp:wrapNone/>
            <wp:docPr id="97" name="Shape 9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Shape 97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1200785" cy="1164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676" w:line="1" w:lineRule="exact"/>
      </w:pPr>
    </w:p>
    <w:p>
      <w:pPr>
        <w:widowControl w:val="0"/>
        <w:spacing w:line="1" w:lineRule="exact"/>
        <w:sectPr>
          <w:footnotePr>
            <w:numFmt w:val="decimal"/>
          </w:footnotePr>
          <w:pgSz w:w="12142" w:h="16866"/>
          <w:pgMar w:top="667" w:right="282" w:bottom="667" w:left="282" w:header="0" w:footer="3" w:gutter="240"/>
          <w:cols w:space="720" w:num="1"/>
          <w:rtlGutter w:val="1"/>
          <w:docGrid w:linePitch="360" w:charSpace="0"/>
        </w:sectPr>
      </w:pPr>
    </w:p>
    <w:p>
      <w:pPr>
        <w:pStyle w:val="19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4980" w:right="0" w:firstLine="0"/>
        <w:jc w:val="left"/>
        <w:rPr>
          <w:sz w:val="58"/>
          <w:szCs w:val="58"/>
        </w:rPr>
      </w:pPr>
      <w:r>
        <w:rPr>
          <w:b/>
          <w:bCs/>
          <w:i/>
          <w:iCs/>
          <w:color w:val="C01C42"/>
          <w:spacing w:val="0"/>
          <w:w w:val="100"/>
          <w:position w:val="0"/>
          <w:sz w:val="58"/>
          <w:szCs w:val="58"/>
        </w:rPr>
        <w:t>课程内容</w:t>
      </w:r>
    </w:p>
    <w:p>
      <w:pPr>
        <w:pStyle w:val="25"/>
        <w:keepNext/>
        <w:keepLines/>
        <w:widowControl w:val="0"/>
        <w:shd w:val="clear" w:color="auto" w:fill="auto"/>
        <w:bidi w:val="0"/>
        <w:spacing w:before="0" w:after="1100" w:line="240" w:lineRule="auto"/>
        <w:ind w:left="4980" w:right="0" w:firstLine="0"/>
        <w:jc w:val="left"/>
      </w:pPr>
      <w:bookmarkStart w:id="50" w:name="bookmark50"/>
      <w:bookmarkStart w:id="51" w:name="bookmark51"/>
      <w:bookmarkStart w:id="52" w:name="bookmark52"/>
      <w:r>
        <w:rPr>
          <w:rFonts w:ascii="Times New Roman" w:hAnsi="Times New Roman" w:eastAsia="Times New Roman" w:cs="Times New Roman"/>
          <w:spacing w:val="0"/>
          <w:w w:val="100"/>
          <w:position w:val="0"/>
          <w:lang w:val="en-US" w:eastAsia="en-US" w:bidi="en-US"/>
        </w:rPr>
        <w:t>Course Content</w:t>
      </w:r>
      <w:bookmarkEnd w:id="50"/>
      <w:bookmarkEnd w:id="51"/>
      <w:bookmarkEnd w:id="52"/>
    </w:p>
    <w:tbl>
      <w:tblPr>
        <w:tblStyle w:val="2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347"/>
        <w:gridCol w:w="5352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63" w:hRule="exact"/>
          <w:jc w:val="center"/>
        </w:trPr>
        <w:tc>
          <w:tcPr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z w:val="32"/>
                <w:szCs w:val="32"/>
                <w:shd w:val="clear" w:color="auto" w:fill="FFFFFF"/>
              </w:rPr>
              <w:t>课程模块</w:t>
            </w:r>
          </w:p>
        </w:tc>
        <w:tc>
          <w:tcPr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z w:val="32"/>
                <w:szCs w:val="32"/>
                <w:shd w:val="clear" w:color="auto" w:fill="FFFFFF"/>
              </w:rPr>
              <w:t>课程设置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48" w:hRule="exact"/>
          <w:jc w:val="center"/>
        </w:trPr>
        <w:tc>
          <w:tcPr>
            <w:vMerge w:val="restart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z w:val="28"/>
                <w:szCs w:val="28"/>
              </w:rPr>
              <w:t>核心课程模块</w:t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企业运营管理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国际贸易与全球经济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营销管理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战略转型与商业模式创新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企业法律实务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财务会计与分析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项目管理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战略管理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组织行为学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8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领导力开发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人力资源管理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管理经济学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z w:val="28"/>
                <w:szCs w:val="28"/>
              </w:rPr>
              <w:t>选修课程模块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企业研学实践学习等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8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z w:val="28"/>
                <w:szCs w:val="28"/>
              </w:rPr>
              <w:t>创新设计模块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</w:rPr>
              <w:t>毕业论文报告</w:t>
            </w:r>
          </w:p>
        </w:tc>
      </w:tr>
    </w:tbl>
    <w:p>
      <w:pPr>
        <w:pStyle w:val="21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86" w:right="0" w:firstLine="0"/>
        <w:jc w:val="left"/>
        <w:rPr>
          <w:sz w:val="24"/>
          <w:szCs w:val="24"/>
        </w:rPr>
      </w:pPr>
      <w:r>
        <w:rPr>
          <w:color w:val="B71234"/>
          <w:spacing w:val="0"/>
          <w:w w:val="100"/>
          <w:position w:val="0"/>
          <w:sz w:val="24"/>
          <w:szCs w:val="24"/>
        </w:rPr>
        <w:t>注：教学计划如有更新调整，以教务通知为准</w:t>
      </w:r>
    </w:p>
    <w:p>
      <w:pPr>
        <w:widowControl w:val="0"/>
        <w:spacing w:after="379" w:line="1" w:lineRule="exact"/>
      </w:pPr>
    </w:p>
    <w:p>
      <w:pPr>
        <w:widowControl w:val="0"/>
        <w:spacing w:line="1" w:lineRule="exact"/>
      </w:pPr>
    </w:p>
    <w:p>
      <w:pPr>
        <w:widowControl w:val="0"/>
        <w:jc w:val="center"/>
        <w:rPr>
          <w:sz w:val="2"/>
          <w:szCs w:val="2"/>
        </w:rPr>
      </w:pPr>
      <w:r>
        <w:drawing>
          <wp:inline distT="0" distB="0" distL="114300" distR="114300">
            <wp:extent cx="6979920" cy="1822450"/>
            <wp:effectExtent l="0" t="0" r="11430" b="6350"/>
            <wp:docPr id="99" name="Picutre 9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Picutre 99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979920" cy="182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7"/>
        <w:keepNext/>
        <w:keepLines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bookmarkStart w:id="53" w:name="bookmark53"/>
      <w:bookmarkStart w:id="54" w:name="bookmark55"/>
      <w:bookmarkStart w:id="55" w:name="bookmark54"/>
      <w:r>
        <w:rPr>
          <w:spacing w:val="0"/>
          <w:w w:val="100"/>
          <w:position w:val="0"/>
        </w:rPr>
        <w:t>入学须知</w:t>
      </w:r>
      <w:bookmarkEnd w:id="53"/>
      <w:bookmarkEnd w:id="54"/>
      <w:bookmarkEnd w:id="55"/>
    </w:p>
    <w:p>
      <w:pPr>
        <w:pStyle w:val="25"/>
        <w:keepNext/>
        <w:keepLines/>
        <w:widowControl w:val="0"/>
        <w:shd w:val="clear" w:color="auto" w:fill="auto"/>
        <w:bidi w:val="0"/>
        <w:spacing w:before="0" w:after="352" w:line="190" w:lineRule="auto"/>
        <w:ind w:left="0" w:right="0" w:firstLine="0"/>
        <w:jc w:val="left"/>
      </w:pPr>
      <w:bookmarkStart w:id="56" w:name="bookmark56"/>
      <w:bookmarkStart w:id="57" w:name="bookmark58"/>
      <w:bookmarkStart w:id="58" w:name="bookmark57"/>
      <w:r>
        <w:rPr>
          <w:rFonts w:ascii="Times New Roman" w:hAnsi="Times New Roman" w:eastAsia="Times New Roman" w:cs="Times New Roman"/>
          <w:spacing w:val="0"/>
          <w:w w:val="100"/>
          <w:position w:val="0"/>
          <w:lang w:val="en-US" w:eastAsia="en-US" w:bidi="en-US"/>
        </w:rPr>
        <w:t>Admission Guidance</w:t>
      </w:r>
      <w:bookmarkEnd w:id="56"/>
      <w:bookmarkEnd w:id="57"/>
      <w:bookmarkEnd w:id="58"/>
    </w:p>
    <w:p>
      <w:pPr>
        <w:pStyle w:val="19"/>
        <w:keepNext w:val="0"/>
        <w:keepLines w:val="0"/>
        <w:widowControl w:val="0"/>
        <w:shd w:val="clear" w:color="auto" w:fill="auto"/>
        <w:bidi w:val="0"/>
        <w:spacing w:before="0" w:after="102" w:line="240" w:lineRule="auto"/>
        <w:ind w:left="0" w:right="0" w:firstLine="280"/>
        <w:jc w:val="left"/>
        <w:rPr>
          <w:sz w:val="42"/>
          <w:szCs w:val="42"/>
        </w:rPr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42"/>
          <w:szCs w:val="42"/>
          <w:shd w:val="clear" w:color="auto" w:fill="FFFFFF"/>
          <w:lang w:val="en-US" w:eastAsia="en-US" w:bidi="en-US"/>
        </w:rPr>
        <w:t>►</w:t>
      </w:r>
      <w:r>
        <w:rPr>
          <w:color w:val="000000"/>
          <w:spacing w:val="0"/>
          <w:w w:val="100"/>
          <w:position w:val="0"/>
          <w:sz w:val="42"/>
          <w:szCs w:val="42"/>
          <w:shd w:val="clear" w:color="auto" w:fill="FFFFFF"/>
        </w:rPr>
        <w:t>报考条件</w:t>
      </w:r>
    </w:p>
    <w:p>
      <w:pPr>
        <w:pStyle w:val="13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val="left" w:pos="662"/>
        </w:tabs>
        <w:bidi w:val="0"/>
        <w:spacing w:before="0" w:after="240" w:line="240" w:lineRule="auto"/>
        <w:ind w:left="0" w:right="0" w:firstLine="280"/>
        <w:jc w:val="left"/>
      </w:pPr>
      <w:bookmarkStart w:id="59" w:name="bookmark59"/>
      <w:bookmarkEnd w:id="59"/>
      <w:r>
        <w:rPr>
          <w:color w:val="3E3A39"/>
          <w:spacing w:val="0"/>
          <w:w w:val="100"/>
          <w:position w:val="0"/>
          <w:shd w:val="clear" w:color="auto" w:fill="auto"/>
        </w:rPr>
        <w:t>大专学历有</w:t>
      </w:r>
      <w:r>
        <w:rPr>
          <w:rFonts w:ascii="Times New Roman" w:hAnsi="Times New Roman" w:eastAsia="Times New Roman" w:cs="Times New Roman"/>
          <w:color w:val="3E3A39"/>
          <w:spacing w:val="0"/>
          <w:w w:val="100"/>
          <w:position w:val="0"/>
          <w:sz w:val="32"/>
          <w:szCs w:val="32"/>
          <w:shd w:val="clear" w:color="auto" w:fill="auto"/>
        </w:rPr>
        <w:t>2</w:t>
      </w:r>
      <w:r>
        <w:rPr>
          <w:color w:val="3E3A39"/>
          <w:spacing w:val="0"/>
          <w:w w:val="100"/>
          <w:position w:val="0"/>
          <w:shd w:val="clear" w:color="auto" w:fill="auto"/>
        </w:rPr>
        <w:t>年工作经验；</w:t>
      </w:r>
    </w:p>
    <w:p>
      <w:pPr>
        <w:pStyle w:val="13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val="left" w:pos="677"/>
        </w:tabs>
        <w:bidi w:val="0"/>
        <w:spacing w:before="0" w:after="952" w:line="240" w:lineRule="auto"/>
        <w:ind w:left="0" w:right="0" w:firstLine="280"/>
        <w:jc w:val="left"/>
      </w:pPr>
      <w:bookmarkStart w:id="60" w:name="bookmark60"/>
      <w:bookmarkEnd w:id="60"/>
      <w:r>
        <w:rPr>
          <w:color w:val="3E3A39"/>
          <w:spacing w:val="0"/>
          <w:w w:val="100"/>
          <w:position w:val="0"/>
          <w:shd w:val="clear" w:color="auto" w:fill="auto"/>
        </w:rPr>
        <w:t>本科学历，可以无经验要求;</w:t>
      </w:r>
    </w:p>
    <w:p>
      <w:pPr>
        <w:pStyle w:val="13"/>
        <w:keepNext w:val="0"/>
        <w:keepLines w:val="0"/>
        <w:widowControl w:val="0"/>
        <w:numPr>
          <w:ilvl w:val="0"/>
          <w:numId w:val="2"/>
        </w:numPr>
        <w:shd w:val="clear" w:color="auto" w:fill="auto"/>
        <w:tabs>
          <w:tab w:val="left" w:pos="658"/>
        </w:tabs>
        <w:bidi w:val="0"/>
        <w:spacing w:before="0" w:after="240" w:line="240" w:lineRule="auto"/>
        <w:ind w:left="0" w:right="0" w:firstLine="280"/>
        <w:jc w:val="left"/>
      </w:pPr>
      <w:bookmarkStart w:id="61" w:name="bookmark61"/>
      <w:bookmarkEnd w:id="61"/>
      <w:r>
        <w:rPr>
          <w:color w:val="000000"/>
          <w:spacing w:val="0"/>
          <w:w w:val="100"/>
          <w:position w:val="0"/>
          <w:shd w:val="clear" w:color="auto" w:fill="auto"/>
        </w:rPr>
        <w:t>报名申请表</w:t>
      </w:r>
    </w:p>
    <w:p>
      <w:pPr>
        <w:pStyle w:val="13"/>
        <w:keepNext w:val="0"/>
        <w:keepLines w:val="0"/>
        <w:widowControl w:val="0"/>
        <w:numPr>
          <w:ilvl w:val="0"/>
          <w:numId w:val="2"/>
        </w:numPr>
        <w:shd w:val="clear" w:color="auto" w:fill="auto"/>
        <w:tabs>
          <w:tab w:val="left" w:pos="672"/>
        </w:tabs>
        <w:bidi w:val="0"/>
        <w:spacing w:before="0" w:after="240" w:line="240" w:lineRule="auto"/>
        <w:ind w:left="0" w:right="0" w:firstLine="280"/>
        <w:jc w:val="left"/>
      </w:pPr>
      <w:bookmarkStart w:id="62" w:name="bookmark62"/>
      <w:bookmarkEnd w:id="62"/>
      <w:r>
        <w:rPr>
          <w:color w:val="000000"/>
          <w:spacing w:val="0"/>
          <w:w w:val="100"/>
          <w:position w:val="0"/>
          <w:shd w:val="clear" w:color="auto" w:fill="auto"/>
        </w:rPr>
        <w:t>中英文简历</w:t>
      </w:r>
    </w:p>
    <w:p>
      <w:pPr>
        <w:pStyle w:val="13"/>
        <w:keepNext w:val="0"/>
        <w:keepLines w:val="0"/>
        <w:widowControl w:val="0"/>
        <w:numPr>
          <w:ilvl w:val="0"/>
          <w:numId w:val="2"/>
        </w:numPr>
        <w:shd w:val="clear" w:color="auto" w:fill="auto"/>
        <w:tabs>
          <w:tab w:val="left" w:pos="672"/>
        </w:tabs>
        <w:bidi w:val="0"/>
        <w:spacing w:before="0" w:after="240" w:line="240" w:lineRule="auto"/>
        <w:ind w:left="0" w:right="0" w:firstLine="280"/>
        <w:jc w:val="left"/>
      </w:pPr>
      <w:bookmarkStart w:id="63" w:name="bookmark63"/>
      <w:bookmarkEnd w:id="63"/>
      <w:r>
        <w:rPr>
          <w:color w:val="000000"/>
          <w:spacing w:val="0"/>
          <w:w w:val="100"/>
          <w:position w:val="0"/>
          <w:shd w:val="clear" w:color="auto" w:fill="auto"/>
        </w:rPr>
        <w:t>电子版照片（护照尺寸）</w:t>
      </w:r>
    </w:p>
    <w:p>
      <w:pPr>
        <w:pStyle w:val="13"/>
        <w:keepNext w:val="0"/>
        <w:keepLines w:val="0"/>
        <w:widowControl w:val="0"/>
        <w:numPr>
          <w:ilvl w:val="0"/>
          <w:numId w:val="2"/>
        </w:numPr>
        <w:shd w:val="clear" w:color="auto" w:fill="auto"/>
        <w:tabs>
          <w:tab w:val="left" w:pos="686"/>
        </w:tabs>
        <w:bidi w:val="0"/>
        <w:spacing w:before="0" w:after="240" w:line="240" w:lineRule="auto"/>
        <w:ind w:left="0" w:right="0" w:firstLine="280"/>
        <w:jc w:val="left"/>
      </w:pPr>
      <w:bookmarkStart w:id="64" w:name="bookmark64"/>
      <w:bookmarkEnd w:id="64"/>
      <w:r>
        <w:rPr>
          <w:color w:val="000000"/>
          <w:spacing w:val="0"/>
          <w:w w:val="100"/>
          <w:position w:val="0"/>
          <w:shd w:val="clear" w:color="auto" w:fill="auto"/>
        </w:rPr>
        <w:t>身份证/护照首页</w:t>
      </w:r>
    </w:p>
    <w:p>
      <w:pPr>
        <w:pStyle w:val="13"/>
        <w:keepNext w:val="0"/>
        <w:keepLines w:val="0"/>
        <w:widowControl w:val="0"/>
        <w:numPr>
          <w:ilvl w:val="0"/>
          <w:numId w:val="2"/>
        </w:numPr>
        <w:shd w:val="clear" w:color="auto" w:fill="auto"/>
        <w:tabs>
          <w:tab w:val="left" w:pos="686"/>
        </w:tabs>
        <w:bidi w:val="0"/>
        <w:spacing w:before="0" w:after="240" w:line="240" w:lineRule="auto"/>
        <w:ind w:left="0" w:right="0" w:firstLine="280"/>
        <w:jc w:val="left"/>
      </w:pPr>
      <w:bookmarkStart w:id="65" w:name="bookmark65"/>
      <w:bookmarkEnd w:id="65"/>
      <w:r>
        <w:rPr>
          <w:color w:val="000000"/>
          <w:spacing w:val="0"/>
          <w:w w:val="100"/>
          <w:position w:val="0"/>
          <w:shd w:val="clear" w:color="auto" w:fill="auto"/>
        </w:rPr>
        <w:t>工作证明</w:t>
      </w:r>
    </w:p>
    <w:p>
      <w:pPr>
        <w:pStyle w:val="13"/>
        <w:keepNext w:val="0"/>
        <w:keepLines w:val="0"/>
        <w:widowControl w:val="0"/>
        <w:numPr>
          <w:ilvl w:val="0"/>
          <w:numId w:val="2"/>
        </w:numPr>
        <w:shd w:val="clear" w:color="auto" w:fill="auto"/>
        <w:tabs>
          <w:tab w:val="left" w:pos="686"/>
        </w:tabs>
        <w:bidi w:val="0"/>
        <w:spacing w:before="0" w:after="152" w:line="240" w:lineRule="auto"/>
        <w:ind w:left="0" w:right="0" w:firstLine="280"/>
        <w:jc w:val="left"/>
      </w:pPr>
      <w:bookmarkStart w:id="66" w:name="bookmark66"/>
      <w:bookmarkEnd w:id="66"/>
      <w:r>
        <w:rPr>
          <w:color w:val="000000"/>
          <w:spacing w:val="0"/>
          <w:w w:val="100"/>
          <w:position w:val="0"/>
          <w:shd w:val="clear" w:color="auto" w:fill="auto"/>
        </w:rPr>
        <w:t>最高学位、学历证书</w:t>
      </w:r>
    </w:p>
    <w:p>
      <w:pPr>
        <w:pStyle w:val="19"/>
        <w:keepNext w:val="0"/>
        <w:keepLines w:val="0"/>
        <w:widowControl w:val="0"/>
        <w:shd w:val="clear" w:color="auto" w:fill="auto"/>
        <w:bidi w:val="0"/>
        <w:spacing w:before="0" w:after="182" w:line="240" w:lineRule="auto"/>
        <w:ind w:left="0" w:right="0" w:firstLine="280"/>
        <w:jc w:val="left"/>
        <w:rPr>
          <w:sz w:val="42"/>
          <w:szCs w:val="42"/>
        </w:rPr>
      </w:pP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42"/>
          <w:szCs w:val="42"/>
          <w:shd w:val="clear" w:color="auto" w:fill="FFFFFF"/>
          <w:lang w:val="en-US" w:eastAsia="en-US" w:bidi="en-US"/>
        </w:rPr>
        <w:t>►</w:t>
      </w:r>
      <w:r>
        <w:rPr>
          <w:color w:val="000000"/>
          <w:spacing w:val="0"/>
          <w:w w:val="100"/>
          <w:position w:val="0"/>
          <w:sz w:val="42"/>
          <w:szCs w:val="42"/>
          <w:shd w:val="clear" w:color="auto" w:fill="FFFFFF"/>
        </w:rPr>
        <w:t>教学形式</w:t>
      </w:r>
    </w:p>
    <w:p>
      <w:pPr>
        <w:pStyle w:val="13"/>
        <w:keepNext w:val="0"/>
        <w:keepLines w:val="0"/>
        <w:widowControl w:val="0"/>
        <w:numPr>
          <w:ilvl w:val="0"/>
          <w:numId w:val="3"/>
        </w:numPr>
        <w:shd w:val="clear" w:color="auto" w:fill="auto"/>
        <w:tabs>
          <w:tab w:val="left" w:pos="662"/>
        </w:tabs>
        <w:bidi w:val="0"/>
        <w:spacing w:before="0" w:after="240" w:line="240" w:lineRule="auto"/>
        <w:ind w:left="0" w:right="0" w:firstLine="280"/>
        <w:jc w:val="left"/>
      </w:pPr>
      <w:bookmarkStart w:id="67" w:name="bookmark67"/>
      <w:bookmarkEnd w:id="67"/>
      <w:r>
        <w:rPr>
          <w:color w:val="3E3A39"/>
          <w:spacing w:val="0"/>
          <w:w w:val="100"/>
          <w:position w:val="0"/>
          <w:shd w:val="clear" w:color="auto" w:fill="auto"/>
        </w:rPr>
        <w:t>线上直播+录播</w:t>
      </w:r>
    </w:p>
    <w:p>
      <w:pPr>
        <w:pStyle w:val="13"/>
        <w:keepNext w:val="0"/>
        <w:keepLines w:val="0"/>
        <w:widowControl w:val="0"/>
        <w:numPr>
          <w:ilvl w:val="0"/>
          <w:numId w:val="3"/>
        </w:numPr>
        <w:shd w:val="clear" w:color="auto" w:fill="auto"/>
        <w:tabs>
          <w:tab w:val="left" w:pos="677"/>
        </w:tabs>
        <w:bidi w:val="0"/>
        <w:spacing w:before="0" w:after="914" w:line="240" w:lineRule="auto"/>
        <w:ind w:left="0" w:right="0" w:firstLine="280"/>
        <w:jc w:val="left"/>
      </w:pPr>
      <w:bookmarkStart w:id="68" w:name="bookmark68"/>
      <w:bookmarkEnd w:id="68"/>
      <w:r>
        <w:rPr>
          <w:color w:val="3E3A39"/>
          <w:spacing w:val="0"/>
          <w:w w:val="100"/>
          <w:position w:val="0"/>
          <w:shd w:val="clear" w:color="auto" w:fill="auto"/>
        </w:rPr>
        <w:t>结合线下工作坊、游学、研讨会、论坛等</w:t>
      </w:r>
    </w:p>
    <w:p>
      <w:pPr>
        <w:pStyle w:val="13"/>
        <w:keepNext w:val="0"/>
        <w:keepLines w:val="0"/>
        <w:widowControl w:val="0"/>
        <w:shd w:val="clear" w:color="auto" w:fill="auto"/>
        <w:bidi w:val="0"/>
        <w:spacing w:before="0" w:after="923" w:line="240" w:lineRule="auto"/>
        <w:ind w:left="0" w:right="0" w:firstLine="280"/>
        <w:jc w:val="left"/>
      </w:pPr>
      <w:r>
        <w:rPr>
          <w:rFonts w:ascii="Times New Roman" w:hAnsi="Times New Roman" w:eastAsia="Times New Roman" w:cs="Times New Roman"/>
          <w:color w:val="3E3A39"/>
          <w:spacing w:val="0"/>
          <w:w w:val="100"/>
          <w:position w:val="0"/>
          <w:sz w:val="32"/>
          <w:szCs w:val="32"/>
          <w:shd w:val="clear" w:color="auto" w:fill="auto"/>
        </w:rPr>
        <w:t>12</w:t>
      </w:r>
      <w:r>
        <w:rPr>
          <w:color w:val="3E3A39"/>
          <w:spacing w:val="0"/>
          <w:w w:val="100"/>
          <w:position w:val="0"/>
          <w:shd w:val="clear" w:color="auto" w:fill="auto"/>
        </w:rPr>
        <w:t>个月（在职学习）</w:t>
      </w:r>
    </w:p>
    <w:p>
      <w:pPr>
        <w:pStyle w:val="13"/>
        <w:keepNext w:val="0"/>
        <w:keepLines w:val="0"/>
        <w:widowControl w:val="0"/>
        <w:shd w:val="clear" w:color="auto" w:fill="auto"/>
        <w:bidi w:val="0"/>
        <w:spacing w:before="0" w:after="300" w:line="240" w:lineRule="auto"/>
        <w:ind w:left="0" w:right="0" w:firstLine="280"/>
        <w:jc w:val="left"/>
      </w:pPr>
      <w:r>
        <w:rPr>
          <w:color w:val="3E3A39"/>
          <w:spacing w:val="0"/>
          <w:w w:val="100"/>
          <w:position w:val="0"/>
          <w:shd w:val="clear" w:color="auto" w:fill="auto"/>
        </w:rPr>
        <w:t>报名费：人民币</w:t>
      </w:r>
      <w:r>
        <w:rPr>
          <w:rFonts w:ascii="Times New Roman" w:hAnsi="Times New Roman" w:eastAsia="Times New Roman" w:cs="Times New Roman"/>
          <w:color w:val="3E3A39"/>
          <w:spacing w:val="0"/>
          <w:w w:val="100"/>
          <w:position w:val="0"/>
          <w:sz w:val="32"/>
          <w:szCs w:val="32"/>
          <w:shd w:val="clear" w:color="auto" w:fill="auto"/>
        </w:rPr>
        <w:t>2000</w:t>
      </w:r>
      <w:r>
        <w:rPr>
          <w:color w:val="3E3A39"/>
          <w:spacing w:val="0"/>
          <w:w w:val="100"/>
          <w:position w:val="0"/>
          <w:shd w:val="clear" w:color="auto" w:fill="auto"/>
        </w:rPr>
        <w:t>元；学籍注册费：人民币</w:t>
      </w:r>
      <w:r>
        <w:rPr>
          <w:rFonts w:ascii="Times New Roman" w:hAnsi="Times New Roman" w:eastAsia="Times New Roman" w:cs="Times New Roman"/>
          <w:color w:val="3E3A39"/>
          <w:spacing w:val="0"/>
          <w:w w:val="100"/>
          <w:position w:val="0"/>
          <w:sz w:val="32"/>
          <w:szCs w:val="32"/>
          <w:shd w:val="clear" w:color="auto" w:fill="auto"/>
        </w:rPr>
        <w:t>8000</w:t>
      </w:r>
      <w:r>
        <w:rPr>
          <w:color w:val="3E3A39"/>
          <w:spacing w:val="0"/>
          <w:w w:val="100"/>
          <w:position w:val="0"/>
          <w:shd w:val="clear" w:color="auto" w:fill="auto"/>
        </w:rPr>
        <w:t>元；学费：人民币</w:t>
      </w:r>
      <w:r>
        <w:rPr>
          <w:rFonts w:ascii="Times New Roman" w:hAnsi="Times New Roman" w:eastAsia="Times New Roman" w:cs="Times New Roman"/>
          <w:color w:val="3E3A39"/>
          <w:spacing w:val="0"/>
          <w:w w:val="100"/>
          <w:position w:val="0"/>
          <w:sz w:val="32"/>
          <w:szCs w:val="32"/>
          <w:shd w:val="clear" w:color="auto" w:fill="auto"/>
        </w:rPr>
        <w:t>59800</w:t>
      </w:r>
      <w:r>
        <w:rPr>
          <w:color w:val="3E3A39"/>
          <w:spacing w:val="0"/>
          <w:w w:val="100"/>
          <w:position w:val="0"/>
          <w:shd w:val="clear" w:color="auto" w:fill="auto"/>
        </w:rPr>
        <w:t>元</w:t>
      </w:r>
    </w:p>
    <w:p>
      <w:pPr>
        <w:pStyle w:val="19"/>
        <w:keepNext w:val="0"/>
        <w:keepLines w:val="0"/>
        <w:widowControl w:val="0"/>
        <w:shd w:val="clear" w:color="auto" w:fill="auto"/>
        <w:bidi w:val="0"/>
        <w:spacing w:before="0" w:after="340" w:line="240" w:lineRule="auto"/>
        <w:ind w:left="0" w:right="0" w:firstLine="280"/>
        <w:jc w:val="left"/>
        <w:rPr>
          <w:sz w:val="20"/>
          <w:szCs w:val="20"/>
        </w:rPr>
      </w:pPr>
      <w:r>
        <w:rPr>
          <w:color w:val="3E3A39"/>
          <w:spacing w:val="0"/>
          <w:w w:val="100"/>
          <w:position w:val="0"/>
          <w:sz w:val="20"/>
          <w:szCs w:val="20"/>
        </w:rPr>
        <w:t>说明：论文翻译及印刷费、签证手续费、考察/游学期间的食宿费、交通费等自理</w:t>
      </w:r>
      <w:r>
        <w:br w:type="page"/>
      </w:r>
    </w:p>
    <w:p>
      <w:pPr>
        <w:pStyle w:val="27"/>
        <w:keepNext/>
        <w:keepLines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drawing>
          <wp:anchor distT="0" distB="0" distL="101600" distR="101600" simplePos="0" relativeHeight="251660288" behindDoc="0" locked="0" layoutInCell="1" allowOverlap="1">
            <wp:simplePos x="0" y="0"/>
            <wp:positionH relativeFrom="margin">
              <wp:posOffset>33655</wp:posOffset>
            </wp:positionH>
            <wp:positionV relativeFrom="margin">
              <wp:posOffset>45720</wp:posOffset>
            </wp:positionV>
            <wp:extent cx="2987040" cy="822960"/>
            <wp:effectExtent l="0" t="0" r="3810" b="15240"/>
            <wp:wrapSquare wrapText="right"/>
            <wp:docPr id="100" name="Shape 1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Shape 100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987040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69" w:name="bookmark69"/>
      <w:bookmarkStart w:id="70" w:name="bookmark70"/>
      <w:bookmarkStart w:id="71" w:name="bookmark71"/>
      <w:r>
        <w:rPr>
          <w:spacing w:val="0"/>
          <w:w w:val="100"/>
          <w:position w:val="0"/>
        </w:rPr>
        <w:t>学位证书颁发</w:t>
      </w:r>
      <w:bookmarkEnd w:id="69"/>
      <w:bookmarkEnd w:id="70"/>
      <w:bookmarkEnd w:id="71"/>
    </w:p>
    <w:p>
      <w:pPr>
        <w:pStyle w:val="25"/>
        <w:keepNext/>
        <w:keepLines/>
        <w:widowControl w:val="0"/>
        <w:shd w:val="clear" w:color="auto" w:fill="auto"/>
        <w:bidi w:val="0"/>
        <w:spacing w:before="0" w:after="1020" w:line="199" w:lineRule="auto"/>
        <w:ind w:left="0" w:right="0" w:firstLine="0"/>
        <w:jc w:val="left"/>
      </w:pPr>
      <w:bookmarkStart w:id="72" w:name="bookmark73"/>
      <w:bookmarkStart w:id="73" w:name="bookmark74"/>
      <w:bookmarkStart w:id="74" w:name="bookmark72"/>
      <w:r>
        <w:rPr>
          <w:rFonts w:ascii="Times New Roman" w:hAnsi="Times New Roman" w:eastAsia="Times New Roman" w:cs="Times New Roman"/>
          <w:spacing w:val="0"/>
          <w:w w:val="100"/>
          <w:position w:val="0"/>
          <w:lang w:val="en-US" w:eastAsia="en-US" w:bidi="en-US"/>
        </w:rPr>
        <w:t>Certificate Sample</w:t>
      </w:r>
      <w:bookmarkEnd w:id="72"/>
      <w:bookmarkEnd w:id="73"/>
      <w:bookmarkEnd w:id="74"/>
    </w:p>
    <w:p>
      <w:pPr>
        <w:pStyle w:val="19"/>
        <w:keepNext w:val="0"/>
        <w:keepLines w:val="0"/>
        <w:widowControl w:val="0"/>
        <w:shd w:val="clear" w:color="auto" w:fill="auto"/>
        <w:bidi w:val="0"/>
        <w:spacing w:before="0" w:after="0" w:line="638" w:lineRule="exact"/>
        <w:ind w:left="780" w:right="0" w:firstLine="0"/>
        <w:jc w:val="left"/>
        <w:rPr>
          <w:sz w:val="32"/>
          <w:szCs w:val="32"/>
        </w:rPr>
        <w:sectPr>
          <w:footnotePr>
            <w:numFmt w:val="decimal"/>
          </w:footnotePr>
          <w:pgSz w:w="12142" w:h="16866"/>
          <w:pgMar w:top="599" w:right="558" w:bottom="46" w:left="558" w:header="0" w:footer="3" w:gutter="30"/>
          <w:cols w:space="720" w:num="1"/>
          <w:rtlGutter w:val="0"/>
          <w:docGrid w:linePitch="360" w:charSpace="0"/>
        </w:sectPr>
      </w:pPr>
      <w:r>
        <w:rPr>
          <w:color w:val="231F20"/>
          <w:spacing w:val="0"/>
          <w:w w:val="100"/>
          <w:position w:val="0"/>
          <w:sz w:val="32"/>
          <w:szCs w:val="32"/>
        </w:rPr>
        <w:t>顺利完成学业，符合毕业条件的学生将获得</w:t>
      </w:r>
      <w:r>
        <w:rPr>
          <w:rFonts w:ascii="Times New Roman" w:hAnsi="Times New Roman" w:eastAsia="Times New Roman" w:cs="Times New Roman"/>
          <w:color w:val="231F20"/>
          <w:spacing w:val="0"/>
          <w:w w:val="100"/>
          <w:position w:val="0"/>
          <w:sz w:val="36"/>
          <w:szCs w:val="36"/>
          <w:lang w:val="en-US" w:eastAsia="en-US" w:bidi="en-US"/>
        </w:rPr>
        <w:t>UCM</w:t>
      </w:r>
      <w:r>
        <w:rPr>
          <w:color w:val="231F20"/>
          <w:spacing w:val="0"/>
          <w:w w:val="100"/>
          <w:position w:val="0"/>
          <w:sz w:val="32"/>
          <w:szCs w:val="32"/>
        </w:rPr>
        <w:t>大学颁发的工商管 理硕士学位证书及成绩单。</w:t>
      </w: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before="109" w:after="109" w:line="240" w:lineRule="exact"/>
        <w:rPr>
          <w:sz w:val="19"/>
          <w:szCs w:val="19"/>
        </w:rPr>
      </w:pPr>
    </w:p>
    <w:p>
      <w:pPr>
        <w:widowControl w:val="0"/>
        <w:spacing w:line="1" w:lineRule="exact"/>
        <w:sectPr>
          <w:footnotePr>
            <w:numFmt w:val="decimal"/>
          </w:footnotePr>
          <w:type w:val="continuous"/>
          <w:pgSz w:w="12142" w:h="16866"/>
          <w:pgMar w:top="710" w:right="0" w:bottom="710" w:left="0" w:header="0" w:footer="3" w:gutter="0"/>
          <w:cols w:space="720" w:num="1"/>
          <w:rtlGutter w:val="0"/>
          <w:docGrid w:linePitch="360" w:charSpace="0"/>
        </w:sectPr>
      </w:pPr>
    </w:p>
    <w:p>
      <w:pPr>
        <w:pStyle w:val="11"/>
        <w:keepNext w:val="0"/>
        <w:keepLines w:val="0"/>
        <w:framePr w:w="3830" w:h="274" w:wrap="auto" w:vAnchor="text" w:hAnchor="page" w:x="4871" w:y="4484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22"/>
          <w:szCs w:val="22"/>
        </w:rPr>
      </w:pPr>
      <w:r>
        <w:rPr>
          <w:rFonts w:ascii="Times New Roman" w:hAnsi="Times New Roman" w:eastAsia="Times New Roman" w:cs="Times New Roman"/>
          <w:color w:val="939393"/>
          <w:spacing w:val="0"/>
          <w:w w:val="100"/>
          <w:position w:val="0"/>
          <w:sz w:val="22"/>
          <w:szCs w:val="22"/>
          <w:shd w:val="clear" w:color="auto" w:fill="auto"/>
          <w:lang w:val="en-US" w:eastAsia="en-US" w:bidi="en-US"/>
        </w:rPr>
        <w:t>.STEB PBOPKO UNKVEE&amp;SinrAffiJIO</w:t>
      </w:r>
    </w:p>
    <w:p>
      <w:pPr>
        <w:pStyle w:val="11"/>
        <w:keepNext w:val="0"/>
        <w:keepLines w:val="0"/>
        <w:framePr w:w="3835" w:h="1267" w:wrap="auto" w:vAnchor="text" w:hAnchor="page" w:x="4693" w:y="3068"/>
        <w:widowControl w:val="0"/>
        <w:shd w:val="clear" w:color="auto" w:fill="auto"/>
        <w:bidi w:val="0"/>
        <w:spacing w:before="0" w:after="0" w:line="192" w:lineRule="auto"/>
        <w:ind w:left="0" w:right="0" w:firstLine="0"/>
        <w:jc w:val="center"/>
        <w:rPr>
          <w:sz w:val="20"/>
          <w:szCs w:val="20"/>
        </w:rPr>
      </w:pPr>
      <w:r>
        <w:rPr>
          <w:rFonts w:ascii="Times New Roman" w:hAnsi="Times New Roman" w:eastAsia="Times New Roman" w:cs="Times New Roman"/>
          <w:b/>
          <w:bCs/>
          <w:i/>
          <w:iCs/>
          <w:color w:val="000000"/>
          <w:spacing w:val="0"/>
          <w:w w:val="100"/>
          <w:position w:val="0"/>
          <w:sz w:val="24"/>
          <w:szCs w:val="24"/>
          <w:shd w:val="clear" w:color="auto" w:fill="auto"/>
          <w:lang w:val="en-US" w:eastAsia="en-US" w:bidi="en-US"/>
        </w:rPr>
        <w:t xml:space="preserve">Dona Nombre Apellido </w:t>
      </w:r>
      <w:r>
        <w:rPr>
          <w:rFonts w:ascii="Times New Roman" w:hAnsi="Times New Roman" w:eastAsia="Times New Roman" w:cs="Times New Roman"/>
          <w:b/>
          <w:bCs/>
          <w:i/>
          <w:iCs/>
          <w:color w:val="333333"/>
          <w:spacing w:val="0"/>
          <w:w w:val="100"/>
          <w:position w:val="0"/>
          <w:sz w:val="24"/>
          <w:szCs w:val="24"/>
          <w:shd w:val="clear" w:color="auto" w:fill="auto"/>
          <w:lang w:val="en-US" w:eastAsia="en-US" w:bidi="en-US"/>
        </w:rPr>
        <w:t xml:space="preserve">Apellido </w:t>
      </w:r>
      <w:r>
        <w:rPr>
          <w:rFonts w:ascii="Times New Roman" w:hAnsi="Times New Roman" w:eastAsia="Times New Roman" w:cs="Times New Roman"/>
          <w:color w:val="000000"/>
          <w:spacing w:val="0"/>
          <w:w w:val="100"/>
          <w:position w:val="0"/>
          <w:sz w:val="20"/>
          <w:szCs w:val="20"/>
          <w:shd w:val="clear" w:color="auto" w:fill="auto"/>
          <w:lang w:val="en-US" w:eastAsia="en-US" w:bidi="en-US"/>
        </w:rPr>
        <w:t>...</w:t>
      </w:r>
    </w:p>
    <w:p>
      <w:pPr>
        <w:pStyle w:val="11"/>
        <w:keepNext w:val="0"/>
        <w:keepLines w:val="0"/>
        <w:framePr w:w="3835" w:h="1267" w:wrap="auto" w:vAnchor="text" w:hAnchor="page" w:x="4693" w:y="3068"/>
        <w:widowControl w:val="0"/>
        <w:shd w:val="clear" w:color="auto" w:fill="auto"/>
        <w:bidi w:val="0"/>
        <w:spacing w:before="0" w:after="40" w:line="180" w:lineRule="auto"/>
        <w:ind w:left="0" w:right="0" w:firstLine="0"/>
        <w:jc w:val="center"/>
        <w:rPr>
          <w:sz w:val="12"/>
          <w:szCs w:val="12"/>
        </w:rPr>
      </w:pPr>
      <w:r>
        <w:rPr>
          <w:rFonts w:ascii="Times New Roman" w:hAnsi="Times New Roman" w:eastAsia="Times New Roman" w:cs="Times New Roman"/>
          <w:i/>
          <w:iCs/>
          <w:color w:val="3E3A39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ha superwfo </w:t>
      </w:r>
      <w:r>
        <w:rPr>
          <w:i/>
          <w:iCs/>
          <w:color w:val="3E3A39"/>
          <w:spacing w:val="0"/>
          <w:w w:val="100"/>
          <w:position w:val="0"/>
          <w:sz w:val="10"/>
          <w:szCs w:val="10"/>
          <w:shd w:val="clear" w:color="auto" w:fill="auto"/>
          <w:lang w:val="zh-CN" w:eastAsia="zh-CN" w:bidi="zh-CN"/>
        </w:rPr>
        <w:t xml:space="preserve">心 </w:t>
      </w:r>
      <w:r>
        <w:rPr>
          <w:rFonts w:ascii="Times New Roman" w:hAnsi="Times New Roman" w:eastAsia="Times New Roman" w:cs="Times New Roman"/>
          <w:i/>
          <w:iCs/>
          <w:color w:val="535456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esiiulias </w:t>
      </w:r>
      <w:r>
        <w:rPr>
          <w:rFonts w:ascii="Times New Roman" w:hAnsi="Times New Roman" w:eastAsia="Times New Roman" w:cs="Times New Roman"/>
          <w:i/>
          <w:iCs/>
          <w:color w:val="3E3A39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correspomfientes at Curso </w:t>
      </w:r>
      <w:r>
        <w:rPr>
          <w:rFonts w:ascii="Times New Roman" w:hAnsi="Times New Roman" w:eastAsia="Times New Roman" w:cs="Times New Roman"/>
          <w:i/>
          <w:iCs/>
          <w:color w:val="333333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>de</w:t>
      </w:r>
    </w:p>
    <w:p>
      <w:pPr>
        <w:pStyle w:val="11"/>
        <w:keepNext w:val="0"/>
        <w:keepLines w:val="0"/>
        <w:framePr w:w="3835" w:h="1267" w:wrap="auto" w:vAnchor="text" w:hAnchor="page" w:x="4693" w:y="3068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  <w:rPr>
          <w:sz w:val="12"/>
          <w:szCs w:val="12"/>
        </w:rPr>
      </w:pPr>
      <w:r>
        <w:rPr>
          <w:rFonts w:ascii="Times New Roman" w:hAnsi="Times New Roman" w:eastAsia="Times New Roman" w:cs="Times New Roman"/>
          <w:b/>
          <w:bCs/>
          <w:i/>
          <w:iCs/>
          <w:color w:val="000000"/>
          <w:spacing w:val="0"/>
          <w:w w:val="100"/>
          <w:position w:val="0"/>
          <w:sz w:val="24"/>
          <w:szCs w:val="24"/>
          <w:shd w:val="clear" w:color="auto" w:fill="auto"/>
          <w:lang w:val="en-US" w:eastAsia="en-US" w:bidi="en-US"/>
        </w:rPr>
        <w:t xml:space="preserve">ADMINISTRACION </w:t>
      </w:r>
      <w:r>
        <w:rPr>
          <w:rFonts w:ascii="Times New Roman" w:hAnsi="Times New Roman" w:eastAsia="Times New Roman" w:cs="Times New Roman"/>
          <w:b/>
          <w:bCs/>
          <w:i/>
          <w:iCs/>
          <w:color w:val="333333"/>
          <w:spacing w:val="0"/>
          <w:w w:val="100"/>
          <w:position w:val="0"/>
          <w:sz w:val="24"/>
          <w:szCs w:val="24"/>
          <w:shd w:val="clear" w:color="auto" w:fill="auto"/>
          <w:lang w:val="en-US" w:eastAsia="en-US" w:bidi="en-US"/>
        </w:rPr>
        <w:t xml:space="preserve">DE </w:t>
      </w:r>
      <w:r>
        <w:rPr>
          <w:rFonts w:ascii="Times New Roman" w:hAnsi="Times New Roman" w:eastAsia="Times New Roman" w:cs="Times New Roman"/>
          <w:b/>
          <w:bCs/>
          <w:i/>
          <w:iCs/>
          <w:color w:val="000000"/>
          <w:spacing w:val="0"/>
          <w:w w:val="100"/>
          <w:position w:val="0"/>
          <w:sz w:val="24"/>
          <w:szCs w:val="24"/>
          <w:shd w:val="clear" w:color="auto" w:fill="auto"/>
          <w:lang w:val="en-US" w:eastAsia="en-US" w:bidi="en-US"/>
        </w:rPr>
        <w:t xml:space="preserve">EMPRESAS </w:t>
      </w:r>
      <w:r>
        <w:rPr>
          <w:rFonts w:ascii="Times New Roman" w:hAnsi="Times New Roman" w:eastAsia="Times New Roman" w:cs="Times New Roman"/>
          <w:i/>
          <w:iCs/>
          <w:color w:val="3E3A39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de </w:t>
      </w:r>
      <w:r>
        <w:rPr>
          <w:rFonts w:ascii="Times New Roman" w:hAnsi="Times New Roman" w:eastAsia="Times New Roman" w:cs="Times New Roman"/>
          <w:i/>
          <w:iCs/>
          <w:color w:val="535456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71 </w:t>
      </w:r>
      <w:r>
        <w:rPr>
          <w:rFonts w:ascii="Times New Roman" w:hAnsi="Times New Roman" w:eastAsia="Times New Roman" w:cs="Times New Roman"/>
          <w:i/>
          <w:iCs/>
          <w:color w:val="3E3A39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ECTS de duraci6n </w:t>
      </w:r>
      <w:r>
        <w:rPr>
          <w:rFonts w:ascii="Times New Roman" w:hAnsi="Times New Roman" w:eastAsia="Times New Roman" w:cs="Times New Roman"/>
          <w:i/>
          <w:iCs/>
          <w:color w:val="535456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>y se</w:t>
      </w:r>
      <w:r>
        <w:rPr>
          <w:i/>
          <w:iCs/>
          <w:color w:val="535456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>)；</w:t>
      </w:r>
      <w:r>
        <w:rPr>
          <w:rFonts w:ascii="Times New Roman" w:hAnsi="Times New Roman" w:eastAsia="Times New Roman" w:cs="Times New Roman"/>
          <w:i/>
          <w:iCs/>
          <w:color w:val="535456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»n </w:t>
      </w:r>
      <w:r>
        <w:rPr>
          <w:rFonts w:ascii="Times New Roman" w:hAnsi="Times New Roman" w:eastAsia="Times New Roman" w:cs="Times New Roman"/>
          <w:i/>
          <w:iCs/>
          <w:color w:val="3E3A39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el programs </w:t>
      </w:r>
      <w:r>
        <w:rPr>
          <w:rFonts w:ascii="Times New Roman" w:hAnsi="Times New Roman" w:eastAsia="Times New Roman" w:cs="Times New Roman"/>
          <w:i/>
          <w:iCs/>
          <w:color w:val="535456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que </w:t>
      </w:r>
      <w:r>
        <w:rPr>
          <w:rFonts w:ascii="Times New Roman" w:hAnsi="Times New Roman" w:eastAsia="Times New Roman" w:cs="Times New Roman"/>
          <w:i/>
          <w:iCs/>
          <w:color w:val="3E3A39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>Jifirtm</w:t>
      </w:r>
      <w:r>
        <w:rPr>
          <w:i/>
          <w:iCs/>
          <w:color w:val="333333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>(</w:t>
      </w:r>
      <w:r>
        <w:rPr>
          <w:rFonts w:ascii="Times New Roman" w:hAnsi="Times New Roman" w:eastAsia="Times New Roman" w:cs="Times New Roman"/>
          <w:i/>
          <w:iCs/>
          <w:color w:val="333333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tl </w:t>
      </w:r>
      <w:r>
        <w:rPr>
          <w:i/>
          <w:iCs/>
          <w:color w:val="333333"/>
          <w:spacing w:val="0"/>
          <w:w w:val="100"/>
          <w:position w:val="0"/>
          <w:sz w:val="10"/>
          <w:szCs w:val="10"/>
          <w:shd w:val="clear" w:color="auto" w:fill="auto"/>
          <w:lang w:val="zh-TW" w:eastAsia="zh-TW" w:bidi="zh-TW"/>
        </w:rPr>
        <w:t>如</w:t>
      </w:r>
      <w:r>
        <w:rPr>
          <w:rFonts w:ascii="Times New Roman" w:hAnsi="Times New Roman" w:eastAsia="Times New Roman" w:cs="Times New Roman"/>
          <w:i/>
          <w:iCs/>
          <w:color w:val="3E3A39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>so.</w:t>
      </w:r>
    </w:p>
    <w:p>
      <w:pPr>
        <w:pStyle w:val="11"/>
        <w:keepNext w:val="0"/>
        <w:keepLines w:val="0"/>
        <w:framePr w:w="3835" w:h="1267" w:wrap="auto" w:vAnchor="text" w:hAnchor="page" w:x="4693" w:y="3068"/>
        <w:widowControl w:val="0"/>
        <w:shd w:val="clear" w:color="auto" w:fill="auto"/>
        <w:bidi w:val="0"/>
        <w:spacing w:before="0" w:after="0" w:line="226" w:lineRule="auto"/>
        <w:ind w:left="0" w:right="0" w:firstLine="0"/>
        <w:jc w:val="center"/>
        <w:rPr>
          <w:sz w:val="12"/>
          <w:szCs w:val="12"/>
        </w:rPr>
      </w:pPr>
      <w:r>
        <w:rPr>
          <w:rFonts w:ascii="Times New Roman" w:hAnsi="Times New Roman" w:eastAsia="Times New Roman" w:cs="Times New Roman"/>
          <w:i/>
          <w:iCs/>
          <w:color w:val="333333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Por </w:t>
      </w:r>
      <w:r>
        <w:rPr>
          <w:rFonts w:ascii="Times New Roman" w:hAnsi="Times New Roman" w:eastAsia="Times New Roman" w:cs="Times New Roman"/>
          <w:i/>
          <w:iCs/>
          <w:color w:val="3E3A39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Mnfo, </w:t>
      </w:r>
      <w:r>
        <w:rPr>
          <w:rFonts w:ascii="Times New Roman" w:hAnsi="Times New Roman" w:eastAsia="Times New Roman" w:cs="Times New Roman"/>
          <w:i/>
          <w:iCs/>
          <w:color w:val="535456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cxpide </w:t>
      </w:r>
      <w:r>
        <w:rPr>
          <w:rFonts w:ascii="Times New Roman" w:hAnsi="Times New Roman" w:eastAsia="Times New Roman" w:cs="Times New Roman"/>
          <w:i/>
          <w:iCs/>
          <w:color w:val="3E3A39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cl </w:t>
      </w:r>
      <w:r>
        <w:rPr>
          <w:rFonts w:ascii="Times New Roman" w:hAnsi="Times New Roman" w:eastAsia="Times New Roman" w:cs="Times New Roman"/>
          <w:i/>
          <w:iCs/>
          <w:color w:val="333333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presents </w:t>
      </w:r>
      <w:r>
        <w:rPr>
          <w:rFonts w:ascii="Times New Roman" w:hAnsi="Times New Roman" w:eastAsia="Times New Roman" w:cs="Times New Roman"/>
          <w:i/>
          <w:iCs/>
          <w:color w:val="3E3A39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titulo </w:t>
      </w:r>
      <w:r>
        <w:rPr>
          <w:rFonts w:ascii="Times New Roman" w:hAnsi="Times New Roman" w:eastAsia="Times New Roman" w:cs="Times New Roman"/>
          <w:i/>
          <w:iCs/>
          <w:color w:val="333333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de </w:t>
      </w:r>
      <w:r>
        <w:rPr>
          <w:rFonts w:ascii="Times New Roman" w:hAnsi="Times New Roman" w:eastAsia="Times New Roman" w:cs="Times New Roman"/>
          <w:i/>
          <w:iCs/>
          <w:color w:val="535456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Id </w:t>
      </w:r>
      <w:r>
        <w:rPr>
          <w:rFonts w:ascii="Times New Roman" w:hAnsi="Times New Roman" w:eastAsia="Times New Roman" w:cs="Times New Roman"/>
          <w:i/>
          <w:iCs/>
          <w:color w:val="3E3A39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 xml:space="preserve">Universidad Co/tipltifense de </w:t>
      </w:r>
      <w:r>
        <w:rPr>
          <w:rFonts w:ascii="Times New Roman" w:hAnsi="Times New Roman" w:eastAsia="Times New Roman" w:cs="Times New Roman"/>
          <w:i/>
          <w:iCs/>
          <w:color w:val="333333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>Madrid</w:t>
      </w:r>
    </w:p>
    <w:p>
      <w:pPr>
        <w:pStyle w:val="11"/>
        <w:keepNext w:val="0"/>
        <w:keepLines w:val="0"/>
        <w:framePr w:w="2150" w:h="168" w:wrap="auto" w:vAnchor="text" w:hAnchor="page" w:x="5672" w:y="4792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2"/>
          <w:szCs w:val="12"/>
        </w:rPr>
      </w:pPr>
      <w:r>
        <w:rPr>
          <w:rFonts w:ascii="Times New Roman" w:hAnsi="Times New Roman" w:eastAsia="Times New Roman" w:cs="Times New Roman"/>
          <w:i/>
          <w:iCs/>
          <w:color w:val="3E3A39"/>
          <w:spacing w:val="0"/>
          <w:w w:val="100"/>
          <w:position w:val="0"/>
          <w:sz w:val="12"/>
          <w:szCs w:val="12"/>
          <w:shd w:val="clear" w:color="auto" w:fill="auto"/>
          <w:lang w:val="en-US" w:eastAsia="en-US" w:bidi="en-US"/>
        </w:rPr>
        <w:t>ilificacidn de 10 en la Promoci^n 2019/2020.</w:t>
      </w:r>
    </w:p>
    <w:p>
      <w:pPr>
        <w:pStyle w:val="13"/>
        <w:keepNext w:val="0"/>
        <w:keepLines w:val="0"/>
        <w:framePr w:w="2846" w:h="379" w:wrap="auto" w:vAnchor="text" w:hAnchor="page" w:x="4981" w:y="756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  <w:shd w:val="clear" w:color="auto" w:fill="auto"/>
        </w:rPr>
        <w:t>学位证书样本仅供参考</w:t>
      </w:r>
    </w:p>
    <w:p>
      <w:pPr>
        <w:widowControl w:val="0"/>
        <w:spacing w:line="360" w:lineRule="exact"/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1003935</wp:posOffset>
            </wp:positionH>
            <wp:positionV relativeFrom="paragraph">
              <wp:posOffset>12700</wp:posOffset>
            </wp:positionV>
            <wp:extent cx="1944370" cy="146050"/>
            <wp:effectExtent l="0" t="0" r="17780" b="6350"/>
            <wp:wrapNone/>
            <wp:docPr id="102" name="Shape 1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Shape 102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1944370" cy="14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485775</wp:posOffset>
            </wp:positionH>
            <wp:positionV relativeFrom="paragraph">
              <wp:posOffset>399415</wp:posOffset>
            </wp:positionV>
            <wp:extent cx="511810" cy="3237230"/>
            <wp:effectExtent l="0" t="0" r="2540" b="1270"/>
            <wp:wrapNone/>
            <wp:docPr id="104" name="Shape 1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Shape 104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11810" cy="3237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1473835</wp:posOffset>
            </wp:positionH>
            <wp:positionV relativeFrom="paragraph">
              <wp:posOffset>868680</wp:posOffset>
            </wp:positionV>
            <wp:extent cx="445135" cy="1054735"/>
            <wp:effectExtent l="0" t="0" r="12065" b="12065"/>
            <wp:wrapNone/>
            <wp:docPr id="106" name="Shape 1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Shape 106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445135" cy="1054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1918335</wp:posOffset>
            </wp:positionH>
            <wp:positionV relativeFrom="paragraph">
              <wp:posOffset>579120</wp:posOffset>
            </wp:positionV>
            <wp:extent cx="5029200" cy="1347470"/>
            <wp:effectExtent l="0" t="0" r="0" b="5080"/>
            <wp:wrapNone/>
            <wp:docPr id="108" name="Shape 1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Shape 108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13474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1473835</wp:posOffset>
            </wp:positionH>
            <wp:positionV relativeFrom="paragraph">
              <wp:posOffset>1923415</wp:posOffset>
            </wp:positionV>
            <wp:extent cx="4309745" cy="2121535"/>
            <wp:effectExtent l="0" t="0" r="14605" b="12065"/>
            <wp:wrapNone/>
            <wp:docPr id="110" name="Shape 1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Shape 110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4309745" cy="2121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5859780</wp:posOffset>
            </wp:positionH>
            <wp:positionV relativeFrom="paragraph">
              <wp:posOffset>868680</wp:posOffset>
            </wp:positionV>
            <wp:extent cx="1493520" cy="4620895"/>
            <wp:effectExtent l="0" t="0" r="11430" b="8255"/>
            <wp:wrapNone/>
            <wp:docPr id="112" name="Shape 1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Shape 112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1493520" cy="4620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5853430</wp:posOffset>
            </wp:positionH>
            <wp:positionV relativeFrom="paragraph">
              <wp:posOffset>1923415</wp:posOffset>
            </wp:positionV>
            <wp:extent cx="1097280" cy="2121535"/>
            <wp:effectExtent l="0" t="0" r="7620" b="12065"/>
            <wp:wrapNone/>
            <wp:docPr id="114" name="Shape 1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Shape 114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2121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359" w:line="1" w:lineRule="exact"/>
      </w:pPr>
    </w:p>
    <w:p>
      <w:pPr>
        <w:widowControl w:val="0"/>
        <w:spacing w:line="1" w:lineRule="exact"/>
        <w:sectPr>
          <w:footnotePr>
            <w:numFmt w:val="decimal"/>
          </w:footnotePr>
          <w:type w:val="continuous"/>
          <w:pgSz w:w="12142" w:h="16866"/>
          <w:pgMar w:top="710" w:right="541" w:bottom="710" w:left="541" w:header="0" w:footer="3" w:gutter="62"/>
          <w:cols w:space="720" w:num="1"/>
          <w:rtlGutter w:val="1"/>
          <w:docGrid w:linePitch="360" w:charSpace="0"/>
        </w:sectPr>
      </w:pPr>
    </w:p>
    <w:p>
      <w:pPr>
        <w:widowControl w:val="0"/>
        <w:spacing w:line="360" w:lineRule="exact"/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3173095</wp:posOffset>
            </wp:positionH>
            <wp:positionV relativeFrom="margin">
              <wp:posOffset>0</wp:posOffset>
            </wp:positionV>
            <wp:extent cx="1676400" cy="1657985"/>
            <wp:effectExtent l="0" t="0" r="0" b="18415"/>
            <wp:wrapNone/>
            <wp:docPr id="116" name="Shape 1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Shape 116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1676400" cy="1657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106680</wp:posOffset>
            </wp:positionH>
            <wp:positionV relativeFrom="margin">
              <wp:posOffset>1874520</wp:posOffset>
            </wp:positionV>
            <wp:extent cx="7559040" cy="5224145"/>
            <wp:effectExtent l="0" t="0" r="3810" b="14605"/>
            <wp:wrapNone/>
            <wp:docPr id="118" name="Shape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Shape 118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5224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373" w:line="1" w:lineRule="exact"/>
      </w:pPr>
    </w:p>
    <w:p>
      <w:pPr>
        <w:widowControl w:val="0"/>
        <w:spacing w:line="1" w:lineRule="exact"/>
        <w:sectPr>
          <w:footnotePr>
            <w:numFmt w:val="decimal"/>
          </w:footnotePr>
          <w:pgSz w:w="12240" w:h="15840"/>
          <w:pgMar w:top="624" w:right="168" w:bottom="1202" w:left="168" w:header="0" w:footer="3" w:gutter="0"/>
          <w:cols w:space="720" w:num="1"/>
          <w:rtlGutter w:val="0"/>
          <w:docGrid w:linePitch="360" w:charSpace="0"/>
        </w:sectPr>
      </w:pP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line="1" w:lineRule="exact"/>
        <w:rPr>
          <w:sz w:val="15"/>
          <w:szCs w:val="15"/>
        </w:r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4438015</wp:posOffset>
                </wp:positionH>
                <wp:positionV relativeFrom="paragraph">
                  <wp:posOffset>186055</wp:posOffset>
                </wp:positionV>
                <wp:extent cx="1965960" cy="347345"/>
                <wp:effectExtent l="0" t="0" r="0" b="0"/>
                <wp:wrapSquare wrapText="bothSides"/>
                <wp:docPr id="120" name="Shape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5960" cy="3473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widowControl w:val="0"/>
                            </w:pP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20" o:spid="_x0000_s1026" o:spt="202" type="#_x0000_t202" style="position:absolute;left:0pt;margin-left:349.45pt;margin-top:14.65pt;height:27.35pt;width:154.8pt;mso-position-horizontal-relative:page;mso-wrap-distance-bottom:0pt;mso-wrap-distance-left:9pt;mso-wrap-distance-right:9pt;mso-wrap-distance-top:0pt;mso-wrap-style:none;z-index:251660288;mso-width-relative:page;mso-height-relative:page;" filled="f" stroked="f" coordsize="21600,21600" o:gfxdata="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NegK49cA&#10;AAAKAQAADwAAAAAAAAABACAAAAAiAAAAZHJzL2Rvd25yZXYueG1sUEsBAhQAFAAAAAgAh07iQIZV&#10;v1iuAQAAdAMAAA4AAAAAAAAAAQAgAAAAJgEAAGRycy9lMm9Eb2MueG1sUEsFBgAAAAAGAAYAWQEA&#10;AEY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widowControl w:val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>
      <w:footnotePr>
        <w:numFmt w:val="decimal"/>
      </w:footnotePr>
      <w:type w:val="continuous"/>
      <w:pgSz w:w="12240" w:h="15840"/>
      <w:pgMar w:top="624" w:right="5841" w:bottom="624" w:left="2126" w:header="0" w:footer="3" w:gutter="0"/>
      <w:cols w:space="72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</w:p>
  </w:endnote>
  <w:endnote w:type="continuationSeparator" w:id="1">
    <w:p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</w:p>
  </w:footnote>
  <w:footnote w:type="continuationSeparator" w:id="1">
    <w:p>
      <w:pPr>
        <w:spacing w:before="0"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singleLevel"/>
    <w:tmpl w:val="CF092B84"/>
    <w:lvl w:ilvl="0" w:tentative="0">
      <w:start w:val="1"/>
      <w:numFmt w:val="decimal"/>
      <w:lvlText w:val="%1."/>
      <w:lvlJc w:val="left"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en-US" w:eastAsia="en-US" w:bidi="en-US"/>
      </w:rPr>
    </w:lvl>
  </w:abstractNum>
  <w:abstractNum w:abstractNumId="1">
    <w:nsid w:val="0053208E"/>
    <w:multiLevelType w:val="singleLevel"/>
    <w:tmpl w:val="0053208E"/>
    <w:lvl w:ilvl="0" w:tentative="0">
      <w:start w:val="1"/>
      <w:numFmt w:val="decimal"/>
      <w:lvlText w:val="%1."/>
      <w:lvlJc w:val="left"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shd w:val="clear" w:color="auto" w:fill="auto"/>
        <w:lang w:val="en-US" w:eastAsia="en-US" w:bidi="en-US"/>
      </w:rPr>
    </w:lvl>
  </w:abstractNum>
  <w:abstractNum w:abstractNumId="2">
    <w:nsid w:val="59ADCABA"/>
    <w:multiLevelType w:val="singleLevel"/>
    <w:tmpl w:val="59ADCABA"/>
    <w:lvl w:ilvl="0" w:tentative="0">
      <w:start w:val="1"/>
      <w:numFmt w:val="decimal"/>
      <w:lvlText w:val="%1."/>
      <w:lvlJc w:val="left"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3E3A39"/>
        <w:spacing w:val="0"/>
        <w:w w:val="100"/>
        <w:position w:val="0"/>
        <w:sz w:val="32"/>
        <w:szCs w:val="32"/>
        <w:u w:val="none"/>
        <w:shd w:val="clear" w:color="auto" w:fill="auto"/>
        <w:lang w:val="zh-TW" w:eastAsia="zh-TW" w:bidi="zh-TW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documentProtection w:enforcement="0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  <w:compatSetting w:name="compatibilityMode" w:uri="http://schemas.microsoft.com/office/word" w:val="15"/>
  </w:compat>
  <w:rsids>
    <w:rsidRoot w:val="00000000"/>
    <w:rsid w:val="02F10925"/>
    <w:rsid w:val="7C9E728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qFormat/>
    <w:uiPriority w:val="0"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Body text|7_"/>
    <w:basedOn w:val="3"/>
    <w:link w:val="5"/>
    <w:qFormat/>
    <w:uiPriority w:val="0"/>
    <w:rPr>
      <w:color w:val="535456"/>
      <w:u w:val="none"/>
      <w:shd w:val="clear" w:color="auto" w:fill="auto"/>
    </w:rPr>
  </w:style>
  <w:style w:type="paragraph" w:customStyle="1" w:styleId="5">
    <w:name w:val="Body text|7"/>
    <w:basedOn w:val="1"/>
    <w:link w:val="4"/>
    <w:qFormat/>
    <w:uiPriority w:val="0"/>
    <w:pPr>
      <w:widowControl w:val="0"/>
      <w:shd w:val="clear" w:color="auto" w:fill="auto"/>
      <w:spacing w:after="60"/>
    </w:pPr>
    <w:rPr>
      <w:color w:val="535456"/>
      <w:u w:val="none"/>
      <w:shd w:val="clear" w:color="auto" w:fill="auto"/>
    </w:rPr>
  </w:style>
  <w:style w:type="character" w:customStyle="1" w:styleId="6">
    <w:name w:val="Heading #3|1_"/>
    <w:basedOn w:val="3"/>
    <w:link w:val="7"/>
    <w:qFormat/>
    <w:uiPriority w:val="0"/>
    <w:rPr>
      <w:sz w:val="48"/>
      <w:szCs w:val="48"/>
      <w:u w:val="none"/>
      <w:shd w:val="clear" w:color="auto" w:fill="FFFFFF"/>
    </w:rPr>
  </w:style>
  <w:style w:type="paragraph" w:customStyle="1" w:styleId="7">
    <w:name w:val="Heading #3|1"/>
    <w:basedOn w:val="1"/>
    <w:link w:val="6"/>
    <w:qFormat/>
    <w:uiPriority w:val="0"/>
    <w:pPr>
      <w:widowControl w:val="0"/>
      <w:shd w:val="clear" w:color="auto" w:fill="auto"/>
      <w:outlineLvl w:val="2"/>
    </w:pPr>
    <w:rPr>
      <w:sz w:val="48"/>
      <w:szCs w:val="48"/>
      <w:u w:val="none"/>
      <w:shd w:val="clear" w:color="auto" w:fill="FFFFFF"/>
    </w:rPr>
  </w:style>
  <w:style w:type="character" w:customStyle="1" w:styleId="8">
    <w:name w:val="Body text|4_"/>
    <w:basedOn w:val="3"/>
    <w:link w:val="9"/>
    <w:qFormat/>
    <w:uiPriority w:val="0"/>
    <w:rPr>
      <w:color w:val="535456"/>
      <w:sz w:val="20"/>
      <w:szCs w:val="20"/>
      <w:u w:val="none"/>
      <w:shd w:val="clear" w:color="auto" w:fill="auto"/>
    </w:rPr>
  </w:style>
  <w:style w:type="paragraph" w:customStyle="1" w:styleId="9">
    <w:name w:val="Body text|4"/>
    <w:basedOn w:val="1"/>
    <w:link w:val="8"/>
    <w:qFormat/>
    <w:uiPriority w:val="0"/>
    <w:pPr>
      <w:widowControl w:val="0"/>
      <w:shd w:val="clear" w:color="auto" w:fill="auto"/>
      <w:jc w:val="right"/>
    </w:pPr>
    <w:rPr>
      <w:color w:val="535456"/>
      <w:sz w:val="20"/>
      <w:szCs w:val="20"/>
      <w:u w:val="none"/>
      <w:shd w:val="clear" w:color="auto" w:fill="auto"/>
    </w:rPr>
  </w:style>
  <w:style w:type="character" w:customStyle="1" w:styleId="10">
    <w:name w:val="Picture caption|1_"/>
    <w:basedOn w:val="3"/>
    <w:link w:val="11"/>
    <w:qFormat/>
    <w:uiPriority w:val="0"/>
    <w:rPr>
      <w:rFonts w:ascii="宋体" w:hAnsi="宋体" w:eastAsia="宋体" w:cs="宋体"/>
      <w:sz w:val="28"/>
      <w:szCs w:val="28"/>
      <w:u w:val="none"/>
      <w:shd w:val="clear" w:color="auto" w:fill="FFFFFF"/>
    </w:rPr>
  </w:style>
  <w:style w:type="paragraph" w:customStyle="1" w:styleId="11">
    <w:name w:val="Picture caption|1"/>
    <w:basedOn w:val="1"/>
    <w:link w:val="10"/>
    <w:qFormat/>
    <w:uiPriority w:val="0"/>
    <w:pPr>
      <w:widowControl w:val="0"/>
      <w:shd w:val="clear" w:color="auto" w:fill="auto"/>
    </w:pPr>
    <w:rPr>
      <w:rFonts w:ascii="宋体" w:hAnsi="宋体" w:eastAsia="宋体" w:cs="宋体"/>
      <w:sz w:val="28"/>
      <w:szCs w:val="28"/>
      <w:u w:val="none"/>
      <w:shd w:val="clear" w:color="auto" w:fill="FFFFFF"/>
    </w:rPr>
  </w:style>
  <w:style w:type="character" w:customStyle="1" w:styleId="12">
    <w:name w:val="Body text|2_"/>
    <w:basedOn w:val="3"/>
    <w:link w:val="13"/>
    <w:qFormat/>
    <w:uiPriority w:val="0"/>
    <w:rPr>
      <w:rFonts w:ascii="宋体" w:hAnsi="宋体" w:eastAsia="宋体" w:cs="宋体"/>
      <w:sz w:val="28"/>
      <w:szCs w:val="28"/>
      <w:u w:val="none"/>
      <w:shd w:val="clear" w:color="auto" w:fill="FFFFFF"/>
      <w:lang w:val="zh-TW" w:eastAsia="zh-TW" w:bidi="zh-TW"/>
    </w:rPr>
  </w:style>
  <w:style w:type="paragraph" w:customStyle="1" w:styleId="13">
    <w:name w:val="Body text|2"/>
    <w:basedOn w:val="1"/>
    <w:link w:val="12"/>
    <w:qFormat/>
    <w:uiPriority w:val="0"/>
    <w:pPr>
      <w:widowControl w:val="0"/>
      <w:shd w:val="clear" w:color="auto" w:fill="auto"/>
      <w:spacing w:before="40" w:line="368" w:lineRule="exact"/>
      <w:ind w:left="140"/>
    </w:pPr>
    <w:rPr>
      <w:rFonts w:ascii="宋体" w:hAnsi="宋体" w:eastAsia="宋体" w:cs="宋体"/>
      <w:sz w:val="28"/>
      <w:szCs w:val="28"/>
      <w:u w:val="none"/>
      <w:shd w:val="clear" w:color="auto" w:fill="FFFFFF"/>
      <w:lang w:val="zh-TW" w:eastAsia="zh-TW" w:bidi="zh-TW"/>
    </w:rPr>
  </w:style>
  <w:style w:type="character" w:customStyle="1" w:styleId="14">
    <w:name w:val="Body text|1_"/>
    <w:basedOn w:val="3"/>
    <w:link w:val="15"/>
    <w:qFormat/>
    <w:uiPriority w:val="0"/>
    <w:rPr>
      <w:rFonts w:ascii="宋体" w:hAnsi="宋体" w:eastAsia="宋体" w:cs="宋体"/>
      <w:color w:val="333333"/>
      <w:u w:val="none"/>
      <w:shd w:val="clear" w:color="auto" w:fill="auto"/>
      <w:lang w:val="zh-TW" w:eastAsia="zh-TW" w:bidi="zh-TW"/>
    </w:rPr>
  </w:style>
  <w:style w:type="paragraph" w:customStyle="1" w:styleId="15">
    <w:name w:val="Body text|1"/>
    <w:basedOn w:val="1"/>
    <w:link w:val="14"/>
    <w:qFormat/>
    <w:uiPriority w:val="0"/>
    <w:pPr>
      <w:widowControl w:val="0"/>
      <w:shd w:val="clear" w:color="auto" w:fill="auto"/>
      <w:spacing w:line="480" w:lineRule="auto"/>
      <w:ind w:firstLine="400"/>
    </w:pPr>
    <w:rPr>
      <w:rFonts w:ascii="宋体" w:hAnsi="宋体" w:eastAsia="宋体" w:cs="宋体"/>
      <w:color w:val="333333"/>
      <w:u w:val="none"/>
      <w:shd w:val="clear" w:color="auto" w:fill="auto"/>
      <w:lang w:val="zh-TW" w:eastAsia="zh-TW" w:bidi="zh-TW"/>
    </w:rPr>
  </w:style>
  <w:style w:type="character" w:customStyle="1" w:styleId="16">
    <w:name w:val="Body text|6_"/>
    <w:basedOn w:val="3"/>
    <w:link w:val="17"/>
    <w:qFormat/>
    <w:uiPriority w:val="0"/>
    <w:rPr>
      <w:sz w:val="36"/>
      <w:szCs w:val="36"/>
      <w:u w:val="none"/>
      <w:shd w:val="clear" w:color="auto" w:fill="FFFFFF"/>
    </w:rPr>
  </w:style>
  <w:style w:type="paragraph" w:customStyle="1" w:styleId="17">
    <w:name w:val="Body text|6"/>
    <w:basedOn w:val="1"/>
    <w:link w:val="16"/>
    <w:qFormat/>
    <w:uiPriority w:val="0"/>
    <w:pPr>
      <w:widowControl w:val="0"/>
      <w:shd w:val="clear" w:color="auto" w:fill="auto"/>
    </w:pPr>
    <w:rPr>
      <w:sz w:val="36"/>
      <w:szCs w:val="36"/>
      <w:u w:val="none"/>
      <w:shd w:val="clear" w:color="auto" w:fill="FFFFFF"/>
    </w:rPr>
  </w:style>
  <w:style w:type="character" w:customStyle="1" w:styleId="18">
    <w:name w:val="Other|1_"/>
    <w:basedOn w:val="3"/>
    <w:link w:val="19"/>
    <w:qFormat/>
    <w:uiPriority w:val="0"/>
    <w:rPr>
      <w:rFonts w:ascii="宋体" w:hAnsi="宋体" w:eastAsia="宋体" w:cs="宋体"/>
      <w:color w:val="333333"/>
      <w:u w:val="none"/>
      <w:shd w:val="clear" w:color="auto" w:fill="auto"/>
      <w:lang w:val="zh-TW" w:eastAsia="zh-TW" w:bidi="zh-TW"/>
    </w:rPr>
  </w:style>
  <w:style w:type="paragraph" w:customStyle="1" w:styleId="19">
    <w:name w:val="Other|1"/>
    <w:basedOn w:val="1"/>
    <w:link w:val="18"/>
    <w:qFormat/>
    <w:uiPriority w:val="0"/>
    <w:pPr>
      <w:widowControl w:val="0"/>
      <w:shd w:val="clear" w:color="auto" w:fill="auto"/>
      <w:spacing w:line="480" w:lineRule="auto"/>
      <w:ind w:firstLine="400"/>
    </w:pPr>
    <w:rPr>
      <w:rFonts w:ascii="宋体" w:hAnsi="宋体" w:eastAsia="宋体" w:cs="宋体"/>
      <w:color w:val="333333"/>
      <w:u w:val="none"/>
      <w:shd w:val="clear" w:color="auto" w:fill="auto"/>
      <w:lang w:val="zh-TW" w:eastAsia="zh-TW" w:bidi="zh-TW"/>
    </w:rPr>
  </w:style>
  <w:style w:type="character" w:customStyle="1" w:styleId="20">
    <w:name w:val="Table caption|1_"/>
    <w:basedOn w:val="3"/>
    <w:link w:val="21"/>
    <w:qFormat/>
    <w:uiPriority w:val="0"/>
    <w:rPr>
      <w:rFonts w:ascii="宋体" w:hAnsi="宋体" w:eastAsia="宋体" w:cs="宋体"/>
      <w:color w:val="535456"/>
      <w:sz w:val="17"/>
      <w:szCs w:val="17"/>
      <w:u w:val="none"/>
      <w:shd w:val="clear" w:color="auto" w:fill="auto"/>
      <w:lang w:val="zh-TW" w:eastAsia="zh-TW" w:bidi="zh-TW"/>
    </w:rPr>
  </w:style>
  <w:style w:type="paragraph" w:customStyle="1" w:styleId="21">
    <w:name w:val="Table caption|1"/>
    <w:basedOn w:val="1"/>
    <w:link w:val="20"/>
    <w:qFormat/>
    <w:uiPriority w:val="0"/>
    <w:pPr>
      <w:widowControl w:val="0"/>
      <w:shd w:val="clear" w:color="auto" w:fill="auto"/>
    </w:pPr>
    <w:rPr>
      <w:rFonts w:ascii="宋体" w:hAnsi="宋体" w:eastAsia="宋体" w:cs="宋体"/>
      <w:color w:val="535456"/>
      <w:sz w:val="17"/>
      <w:szCs w:val="17"/>
      <w:u w:val="none"/>
      <w:shd w:val="clear" w:color="auto" w:fill="auto"/>
      <w:lang w:val="zh-TW" w:eastAsia="zh-TW" w:bidi="zh-TW"/>
    </w:rPr>
  </w:style>
  <w:style w:type="character" w:customStyle="1" w:styleId="22">
    <w:name w:val="Body text|8_"/>
    <w:basedOn w:val="3"/>
    <w:link w:val="23"/>
    <w:qFormat/>
    <w:uiPriority w:val="0"/>
    <w:rPr>
      <w:rFonts w:ascii="宋体" w:hAnsi="宋体" w:eastAsia="宋体" w:cs="宋体"/>
      <w:color w:val="C01C42"/>
      <w:sz w:val="52"/>
      <w:szCs w:val="52"/>
      <w:u w:val="none"/>
      <w:shd w:val="clear" w:color="auto" w:fill="auto"/>
      <w:lang w:val="zh-TW" w:eastAsia="zh-TW" w:bidi="zh-TW"/>
    </w:rPr>
  </w:style>
  <w:style w:type="paragraph" w:customStyle="1" w:styleId="23">
    <w:name w:val="Body text|8"/>
    <w:basedOn w:val="1"/>
    <w:link w:val="22"/>
    <w:qFormat/>
    <w:uiPriority w:val="0"/>
    <w:pPr>
      <w:widowControl w:val="0"/>
      <w:shd w:val="clear" w:color="auto" w:fill="auto"/>
      <w:spacing w:after="40"/>
    </w:pPr>
    <w:rPr>
      <w:rFonts w:ascii="宋体" w:hAnsi="宋体" w:eastAsia="宋体" w:cs="宋体"/>
      <w:color w:val="C01C42"/>
      <w:sz w:val="52"/>
      <w:szCs w:val="52"/>
      <w:u w:val="none"/>
      <w:shd w:val="clear" w:color="auto" w:fill="auto"/>
      <w:lang w:val="zh-TW" w:eastAsia="zh-TW" w:bidi="zh-TW"/>
    </w:rPr>
  </w:style>
  <w:style w:type="character" w:customStyle="1" w:styleId="24">
    <w:name w:val="Heading #2|1_"/>
    <w:basedOn w:val="3"/>
    <w:link w:val="25"/>
    <w:qFormat/>
    <w:uiPriority w:val="0"/>
    <w:rPr>
      <w:color w:val="BCAC62"/>
      <w:sz w:val="58"/>
      <w:szCs w:val="58"/>
      <w:u w:val="none"/>
      <w:shd w:val="clear" w:color="auto" w:fill="auto"/>
    </w:rPr>
  </w:style>
  <w:style w:type="paragraph" w:customStyle="1" w:styleId="25">
    <w:name w:val="Heading #2|1"/>
    <w:basedOn w:val="1"/>
    <w:link w:val="24"/>
    <w:qFormat/>
    <w:uiPriority w:val="0"/>
    <w:pPr>
      <w:widowControl w:val="0"/>
      <w:shd w:val="clear" w:color="auto" w:fill="auto"/>
      <w:spacing w:after="160"/>
      <w:outlineLvl w:val="1"/>
    </w:pPr>
    <w:rPr>
      <w:color w:val="BCAC62"/>
      <w:sz w:val="58"/>
      <w:szCs w:val="58"/>
      <w:u w:val="none"/>
      <w:shd w:val="clear" w:color="auto" w:fill="auto"/>
    </w:rPr>
  </w:style>
  <w:style w:type="character" w:customStyle="1" w:styleId="26">
    <w:name w:val="Heading #1|1_"/>
    <w:basedOn w:val="3"/>
    <w:link w:val="27"/>
    <w:qFormat/>
    <w:uiPriority w:val="0"/>
    <w:rPr>
      <w:rFonts w:ascii="宋体" w:hAnsi="宋体" w:eastAsia="宋体" w:cs="宋体"/>
      <w:b/>
      <w:bCs/>
      <w:color w:val="C01C42"/>
      <w:sz w:val="60"/>
      <w:szCs w:val="60"/>
      <w:u w:val="none"/>
      <w:shd w:val="clear" w:color="auto" w:fill="auto"/>
      <w:lang w:val="zh-TW" w:eastAsia="zh-TW" w:bidi="zh-TW"/>
    </w:rPr>
  </w:style>
  <w:style w:type="paragraph" w:customStyle="1" w:styleId="27">
    <w:name w:val="Heading #1|1"/>
    <w:basedOn w:val="1"/>
    <w:link w:val="26"/>
    <w:qFormat/>
    <w:uiPriority w:val="0"/>
    <w:pPr>
      <w:widowControl w:val="0"/>
      <w:shd w:val="clear" w:color="auto" w:fill="auto"/>
      <w:outlineLvl w:val="0"/>
    </w:pPr>
    <w:rPr>
      <w:rFonts w:ascii="宋体" w:hAnsi="宋体" w:eastAsia="宋体" w:cs="宋体"/>
      <w:b/>
      <w:bCs/>
      <w:color w:val="C01C42"/>
      <w:sz w:val="60"/>
      <w:szCs w:val="60"/>
      <w:u w:val="none"/>
      <w:shd w:val="clear" w:color="auto" w:fill="auto"/>
      <w:lang w:val="zh-TW" w:eastAsia="zh-TW" w:bidi="zh-TW"/>
    </w:rPr>
  </w:style>
  <w:style w:type="character" w:customStyle="1" w:styleId="28">
    <w:name w:val="Heading number #3|1_"/>
    <w:basedOn w:val="3"/>
    <w:link w:val="29"/>
    <w:qFormat/>
    <w:uiPriority w:val="0"/>
    <w:rPr>
      <w:sz w:val="48"/>
      <w:szCs w:val="48"/>
      <w:u w:val="none"/>
      <w:shd w:val="clear" w:color="auto" w:fill="FFFFFF"/>
      <w:lang w:val="zh-TW" w:eastAsia="zh-TW" w:bidi="zh-TW"/>
    </w:rPr>
  </w:style>
  <w:style w:type="paragraph" w:customStyle="1" w:styleId="29">
    <w:name w:val="Heading number #3|1"/>
    <w:basedOn w:val="1"/>
    <w:link w:val="28"/>
    <w:qFormat/>
    <w:uiPriority w:val="0"/>
    <w:pPr>
      <w:widowControl w:val="0"/>
      <w:shd w:val="clear" w:color="auto" w:fill="auto"/>
      <w:outlineLvl w:val="2"/>
    </w:pPr>
    <w:rPr>
      <w:sz w:val="48"/>
      <w:szCs w:val="48"/>
      <w:u w:val="none"/>
      <w:shd w:val="clear" w:color="auto" w:fill="FFFFFF"/>
      <w:lang w:val="zh-TW" w:eastAsia="zh-TW" w:bidi="zh-TW"/>
    </w:rPr>
  </w:style>
  <w:style w:type="character" w:customStyle="1" w:styleId="30">
    <w:name w:val="Body text|5_"/>
    <w:basedOn w:val="3"/>
    <w:link w:val="31"/>
    <w:qFormat/>
    <w:uiPriority w:val="0"/>
    <w:rPr>
      <w:rFonts w:ascii="宋体" w:hAnsi="宋体" w:eastAsia="宋体" w:cs="宋体"/>
      <w:sz w:val="17"/>
      <w:szCs w:val="17"/>
      <w:u w:val="none"/>
      <w:shd w:val="clear" w:color="auto" w:fill="auto"/>
      <w:lang w:val="zh-TW" w:eastAsia="zh-TW" w:bidi="zh-TW"/>
    </w:rPr>
  </w:style>
  <w:style w:type="paragraph" w:customStyle="1" w:styleId="31">
    <w:name w:val="Body text|5"/>
    <w:basedOn w:val="1"/>
    <w:link w:val="30"/>
    <w:qFormat/>
    <w:uiPriority w:val="0"/>
    <w:pPr>
      <w:widowControl w:val="0"/>
      <w:shd w:val="clear" w:color="auto" w:fill="auto"/>
      <w:spacing w:after="170"/>
    </w:pPr>
    <w:rPr>
      <w:rFonts w:ascii="宋体" w:hAnsi="宋体" w:eastAsia="宋体" w:cs="宋体"/>
      <w:sz w:val="17"/>
      <w:szCs w:val="17"/>
      <w:u w:val="none"/>
      <w:shd w:val="clear" w:color="auto" w:fill="auto"/>
      <w:lang w:val="zh-TW" w:eastAsia="zh-TW" w:bidi="zh-TW"/>
    </w:rPr>
  </w:style>
  <w:style w:type="character" w:customStyle="1" w:styleId="32">
    <w:name w:val="Body text|3_"/>
    <w:basedOn w:val="3"/>
    <w:link w:val="33"/>
    <w:qFormat/>
    <w:uiPriority w:val="0"/>
    <w:rPr>
      <w:rFonts w:ascii="宋体" w:hAnsi="宋体" w:eastAsia="宋体" w:cs="宋体"/>
      <w:sz w:val="15"/>
      <w:szCs w:val="15"/>
      <w:u w:val="none"/>
      <w:shd w:val="clear" w:color="auto" w:fill="auto"/>
      <w:lang w:val="zh-TW" w:eastAsia="zh-TW" w:bidi="zh-TW"/>
    </w:rPr>
  </w:style>
  <w:style w:type="paragraph" w:customStyle="1" w:styleId="33">
    <w:name w:val="Body text|3"/>
    <w:basedOn w:val="1"/>
    <w:link w:val="32"/>
    <w:qFormat/>
    <w:uiPriority w:val="0"/>
    <w:pPr>
      <w:widowControl w:val="0"/>
      <w:shd w:val="clear" w:color="auto" w:fill="auto"/>
    </w:pPr>
    <w:rPr>
      <w:rFonts w:ascii="宋体" w:hAnsi="宋体" w:eastAsia="宋体" w:cs="宋体"/>
      <w:sz w:val="15"/>
      <w:szCs w:val="15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8" Type="http://schemas.openxmlformats.org/officeDocument/2006/relationships/fontTable" Target="fontTable.xml"/><Relationship Id="rId47" Type="http://schemas.openxmlformats.org/officeDocument/2006/relationships/numbering" Target="numbering.xml"/><Relationship Id="rId46" Type="http://schemas.openxmlformats.org/officeDocument/2006/relationships/customXml" Target="../customXml/item1.xml"/><Relationship Id="rId45" Type="http://schemas.openxmlformats.org/officeDocument/2006/relationships/image" Target="media/image40.jpeg"/><Relationship Id="rId44" Type="http://schemas.openxmlformats.org/officeDocument/2006/relationships/image" Target="media/image39.jpeg"/><Relationship Id="rId43" Type="http://schemas.openxmlformats.org/officeDocument/2006/relationships/image" Target="media/image38.jpeg"/><Relationship Id="rId42" Type="http://schemas.openxmlformats.org/officeDocument/2006/relationships/image" Target="media/image37.jpeg"/><Relationship Id="rId41" Type="http://schemas.openxmlformats.org/officeDocument/2006/relationships/image" Target="media/image36.jpeg"/><Relationship Id="rId40" Type="http://schemas.openxmlformats.org/officeDocument/2006/relationships/image" Target="media/image35.jpeg"/><Relationship Id="rId4" Type="http://schemas.openxmlformats.org/officeDocument/2006/relationships/endnotes" Target="endnotes.xml"/><Relationship Id="rId39" Type="http://schemas.openxmlformats.org/officeDocument/2006/relationships/image" Target="media/image34.jpeg"/><Relationship Id="rId38" Type="http://schemas.openxmlformats.org/officeDocument/2006/relationships/image" Target="media/image33.jpeg"/><Relationship Id="rId37" Type="http://schemas.openxmlformats.org/officeDocument/2006/relationships/image" Target="media/image32.jpeg"/><Relationship Id="rId36" Type="http://schemas.openxmlformats.org/officeDocument/2006/relationships/image" Target="media/image31.jpeg"/><Relationship Id="rId35" Type="http://schemas.openxmlformats.org/officeDocument/2006/relationships/image" Target="media/image30.jpeg"/><Relationship Id="rId34" Type="http://schemas.openxmlformats.org/officeDocument/2006/relationships/image" Target="media/image29.jpeg"/><Relationship Id="rId33" Type="http://schemas.openxmlformats.org/officeDocument/2006/relationships/image" Target="media/image28.jpeg"/><Relationship Id="rId32" Type="http://schemas.openxmlformats.org/officeDocument/2006/relationships/image" Target="media/image27.jpeg"/><Relationship Id="rId31" Type="http://schemas.openxmlformats.org/officeDocument/2006/relationships/image" Target="media/image26.jpeg"/><Relationship Id="rId30" Type="http://schemas.openxmlformats.org/officeDocument/2006/relationships/image" Target="media/image25.jpeg"/><Relationship Id="rId3" Type="http://schemas.openxmlformats.org/officeDocument/2006/relationships/footnotes" Target="footnotes.xml"/><Relationship Id="rId29" Type="http://schemas.openxmlformats.org/officeDocument/2006/relationships/image" Target="media/image24.jpeg"/><Relationship Id="rId28" Type="http://schemas.openxmlformats.org/officeDocument/2006/relationships/image" Target="media/image23.jpeg"/><Relationship Id="rId27" Type="http://schemas.openxmlformats.org/officeDocument/2006/relationships/image" Target="media/image22.jpeg"/><Relationship Id="rId26" Type="http://schemas.openxmlformats.org/officeDocument/2006/relationships/image" Target="media/image21.jpeg"/><Relationship Id="rId25" Type="http://schemas.openxmlformats.org/officeDocument/2006/relationships/image" Target="media/image20.jpeg"/><Relationship Id="rId24" Type="http://schemas.openxmlformats.org/officeDocument/2006/relationships/image" Target="media/image19.jpeg"/><Relationship Id="rId23" Type="http://schemas.openxmlformats.org/officeDocument/2006/relationships/image" Target="media/image18.jpeg"/><Relationship Id="rId22" Type="http://schemas.openxmlformats.org/officeDocument/2006/relationships/image" Target="media/image17.jpeg"/><Relationship Id="rId21" Type="http://schemas.openxmlformats.org/officeDocument/2006/relationships/image" Target="media/image16.jpeg"/><Relationship Id="rId20" Type="http://schemas.openxmlformats.org/officeDocument/2006/relationships/image" Target="media/image15.jpeg"/><Relationship Id="rId2" Type="http://schemas.openxmlformats.org/officeDocument/2006/relationships/settings" Target="settings.xml"/><Relationship Id="rId19" Type="http://schemas.openxmlformats.org/officeDocument/2006/relationships/image" Target="media/image14.jpeg"/><Relationship Id="rId18" Type="http://schemas.openxmlformats.org/officeDocument/2006/relationships/image" Target="media/image13.jpeg"/><Relationship Id="rId17" Type="http://schemas.openxmlformats.org/officeDocument/2006/relationships/image" Target="media/image12.jpeg"/><Relationship Id="rId16" Type="http://schemas.openxmlformats.org/officeDocument/2006/relationships/image" Target="media/image11.jpeg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9</TotalTime>
  <ScaleCrop>false</ScaleCrop>
  <LinksUpToDate>false</LinksUpToDate>
  <Application>WPS Office_11.1.0.11194_F1E327BC-269C-435d-A152-05C5408002CA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2021-12-20T02:22:00Z</dcterms:created>
  <dc:creator>滴滴滴</dc:creator>
  <cp:lastModifiedBy>zw</cp:lastModifiedBy>
  <dcterms:modified xsi:type="dcterms:W3CDTF">2021-12-23T00:01:16Z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90646B5218B045A091D14C88B3505726</vt:lpwstr>
  </property>
</Properties>
</file>